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8857A">
      <w:pPr>
        <w:pStyle w:val="3"/>
      </w:pPr>
      <w:bookmarkStart w:id="0" w:name="_GoBack"/>
      <w:bookmarkEnd w:id="0"/>
      <w:r>
        <w:t>AI编程完整指南：从想法到产品</w:t>
      </w:r>
    </w:p>
    <w:p w14:paraId="2A1320D0"/>
    <w:p w14:paraId="1AAF6473"/>
    <w:p w14:paraId="67970F21">
      <w:pPr>
        <w:pStyle w:val="164"/>
        <w:pBdr>
          <w:left w:val="single" w:color="CCCCCC" w:sz="24" w:space="0"/>
        </w:pBdr>
        <w:shd w:val="clear" w:fill="F8F8F8"/>
      </w:pPr>
      <w:r>
        <w:rPr>
          <w:b/>
        </w:rPr>
        <w:t>写给星星的话</w:t>
      </w:r>
      <w:r>
        <w:t>：你之前说"心中有竹子，AI才能帮你画出来"。这份指南就是教你怎么把这根竹子描述得清清楚楚，让AI完全明白你要的是什么。看完你就会发现，原来做一个网页、一个工具、一个简单的小程序，没有想象中那么难。</w:t>
      </w:r>
    </w:p>
    <w:p w14:paraId="06EE172C">
      <w:pPr>
        <w:pStyle w:val="169"/>
        <w:pBdr>
          <w:top w:val="single" w:color="CCCCCC" w:sz="8" w:space="0"/>
        </w:pBdr>
        <w:spacing w:after="240"/>
      </w:pPr>
    </w:p>
    <w:p w14:paraId="51A7AE20">
      <w:pPr>
        <w:pStyle w:val="4"/>
      </w:pPr>
      <w:r>
        <w:t>第一部分：编程到底在干什么</w:t>
      </w:r>
    </w:p>
    <w:p w14:paraId="626C44AD">
      <w:pPr>
        <w:pStyle w:val="5"/>
      </w:pPr>
      <w:r>
        <w:t>打个比方，你就懂了</w:t>
      </w:r>
    </w:p>
    <w:p w14:paraId="1118CD55">
      <w:r>
        <w:t>想象你要开一家奶茶店。</w:t>
      </w:r>
    </w:p>
    <w:p w14:paraId="66049AAB">
      <w:r>
        <w:rPr>
          <w:b/>
        </w:rPr>
        <w:t>前端 = 店面装修</w:t>
      </w:r>
    </w:p>
    <w:p w14:paraId="30E9CFB0">
      <w:r>
        <w:t>客人走进店里，第一眼看到的就是装修——灯光、桌椅、菜单牌。程序里的"前端"就是这个道理，它是用户直接看到、点击操作的部分。一个网页长什么样、按钮在左边还是右边、颜色是粉色还是蓝色，这些都是前端决定的。</w:t>
      </w:r>
    </w:p>
    <w:p w14:paraId="58A25780">
      <w:r>
        <w:rPr>
          <w:b/>
        </w:rPr>
        <w:t>后端 = 后厨</w:t>
      </w:r>
    </w:p>
    <w:p w14:paraId="6BC66599">
      <w:r>
        <w:t>客人点了单，后厨要做奶茶、准备配料。后端就是干这个活的——处理数据、做计算、调用各种服务。客人看不见后厨，但没了它，店面再漂亮也没用。</w:t>
      </w:r>
    </w:p>
    <w:p w14:paraId="700C732B">
      <w:r>
        <w:rPr>
          <w:b/>
        </w:rPr>
        <w:t>数据库 = 仓库</w:t>
      </w:r>
    </w:p>
    <w:p w14:paraId="28435DDF">
      <w:r>
        <w:t>原料放哪里？奶茶配方存哪里？数据库就是存放数据的地方。用户的注册信息、你写的文章、你生成的图片，都存在这里。</w:t>
      </w:r>
    </w:p>
    <w:p w14:paraId="24621DA3">
      <w:r>
        <w:rPr>
          <w:b/>
        </w:rPr>
        <w:t>接口 = 服务员</w:t>
      </w:r>
    </w:p>
    <w:p w14:paraId="3F605B17">
      <w:r>
        <w:t>客人跟后厨不能直接对话，要通过服务员传达。接口就是前端和后端之间的"传话人"，把用户的需求传给后厨，把做好的奶茶端给客人。</w:t>
      </w:r>
    </w:p>
    <w:p w14:paraId="35C5A900">
      <w:pPr>
        <w:pStyle w:val="169"/>
        <w:pBdr>
          <w:top w:val="single" w:color="CCCCCC" w:sz="8" w:space="0"/>
        </w:pBdr>
        <w:spacing w:after="240"/>
      </w:pPr>
    </w:p>
    <w:p w14:paraId="76057470">
      <w:pPr>
        <w:pStyle w:val="5"/>
      </w:pPr>
      <w:r>
        <w:t>常见的程序类型</w:t>
      </w:r>
    </w:p>
    <w:p w14:paraId="78ABCA25">
      <w:r>
        <w:t>你可能用过很多不同的东西，来看看它们都是什么"店"：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1"/>
        <w:gridCol w:w="2771"/>
        <w:gridCol w:w="2771"/>
      </w:tblGrid>
      <w:tr w14:paraId="496A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  <w:shd w:val="clear" w:color="auto" w:fill="F2F2F2"/>
          </w:tcPr>
          <w:p w14:paraId="18465340">
            <w:pPr>
              <w:jc w:val="left"/>
            </w:pPr>
            <w:r>
              <w:rPr>
                <w:b/>
              </w:rPr>
              <w:t>程序类型</w:t>
            </w:r>
          </w:p>
        </w:tc>
        <w:tc>
          <w:tcPr>
            <w:tcW w:w="2771" w:type="dxa"/>
            <w:shd w:val="clear" w:color="auto" w:fill="F2F2F2"/>
          </w:tcPr>
          <w:p w14:paraId="17FCCFDC">
            <w:pPr>
              <w:jc w:val="left"/>
            </w:pPr>
            <w:r>
              <w:rPr>
                <w:b/>
              </w:rPr>
              <w:t>像什么店</w:t>
            </w:r>
          </w:p>
        </w:tc>
        <w:tc>
          <w:tcPr>
            <w:tcW w:w="2771" w:type="dxa"/>
            <w:shd w:val="clear" w:color="auto" w:fill="F2F2F2"/>
          </w:tcPr>
          <w:p w14:paraId="3D195206">
            <w:pPr>
              <w:jc w:val="left"/>
            </w:pPr>
            <w:r>
              <w:rPr>
                <w:b/>
              </w:rPr>
              <w:t>你能做什么</w:t>
            </w:r>
          </w:p>
        </w:tc>
      </w:tr>
      <w:tr w14:paraId="2DF03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1ACA46B2">
            <w:pPr>
              <w:jc w:val="left"/>
            </w:pPr>
            <w:r>
              <w:rPr>
                <w:b/>
              </w:rPr>
              <w:t>网页</w:t>
            </w:r>
          </w:p>
        </w:tc>
        <w:tc>
          <w:tcPr>
            <w:tcW w:w="2771" w:type="dxa"/>
          </w:tcPr>
          <w:p w14:paraId="0D6FFD05">
            <w:pPr>
              <w:jc w:val="left"/>
            </w:pPr>
            <w:r>
              <w:t>奶茶店</w:t>
            </w:r>
          </w:p>
        </w:tc>
        <w:tc>
          <w:tcPr>
            <w:tcW w:w="2771" w:type="dxa"/>
          </w:tcPr>
          <w:p w14:paraId="0EFBD993">
            <w:pPr>
              <w:jc w:val="left"/>
            </w:pPr>
            <w:r>
              <w:t>展示信息、收集数据、做工具</w:t>
            </w:r>
          </w:p>
        </w:tc>
      </w:tr>
      <w:tr w14:paraId="7F507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61FB2F36">
            <w:pPr>
              <w:jc w:val="left"/>
            </w:pPr>
            <w:r>
              <w:rPr>
                <w:b/>
              </w:rPr>
              <w:t>APP（手机应用）</w:t>
            </w:r>
          </w:p>
        </w:tc>
        <w:tc>
          <w:tcPr>
            <w:tcW w:w="2771" w:type="dxa"/>
          </w:tcPr>
          <w:p w14:paraId="61662EAE">
            <w:pPr>
              <w:jc w:val="left"/>
            </w:pPr>
            <w:r>
              <w:t>外卖APP</w:t>
            </w:r>
          </w:p>
        </w:tc>
        <w:tc>
          <w:tcPr>
            <w:tcW w:w="2771" w:type="dxa"/>
          </w:tcPr>
          <w:p w14:paraId="7070757B">
            <w:pPr>
              <w:jc w:val="left"/>
            </w:pPr>
            <w:r>
              <w:t>在手机上用的完整应用</w:t>
            </w:r>
          </w:p>
        </w:tc>
      </w:tr>
      <w:tr w14:paraId="6F274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312AA8BB">
            <w:pPr>
              <w:jc w:val="left"/>
            </w:pPr>
            <w:r>
              <w:rPr>
                <w:b/>
              </w:rPr>
              <w:t>小程序</w:t>
            </w:r>
          </w:p>
        </w:tc>
        <w:tc>
          <w:tcPr>
            <w:tcW w:w="2771" w:type="dxa"/>
          </w:tcPr>
          <w:p w14:paraId="7F3A9C0E">
            <w:pPr>
              <w:jc w:val="left"/>
            </w:pPr>
            <w:r>
              <w:t>商场里的奶茶柜台</w:t>
            </w:r>
          </w:p>
        </w:tc>
        <w:tc>
          <w:tcPr>
            <w:tcW w:w="2771" w:type="dxa"/>
          </w:tcPr>
          <w:p w14:paraId="751E351F">
            <w:pPr>
              <w:jc w:val="left"/>
            </w:pPr>
            <w:r>
              <w:t>微信/支付宝里直接用，不用下载</w:t>
            </w:r>
          </w:p>
        </w:tc>
      </w:tr>
      <w:tr w14:paraId="19F7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463EB2F9">
            <w:pPr>
              <w:jc w:val="left"/>
            </w:pPr>
            <w:r>
              <w:rPr>
                <w:b/>
              </w:rPr>
              <w:t>浏览器插件</w:t>
            </w:r>
          </w:p>
        </w:tc>
        <w:tc>
          <w:tcPr>
            <w:tcW w:w="2771" w:type="dxa"/>
          </w:tcPr>
          <w:p w14:paraId="1BBE72CD">
            <w:pPr>
              <w:jc w:val="left"/>
            </w:pPr>
            <w:r>
              <w:t>店门口的迎宾机器人</w:t>
            </w:r>
          </w:p>
        </w:tc>
        <w:tc>
          <w:tcPr>
            <w:tcW w:w="2771" w:type="dxa"/>
          </w:tcPr>
          <w:p w14:paraId="7156DBB5">
            <w:pPr>
              <w:jc w:val="left"/>
            </w:pPr>
            <w:r>
              <w:t>给浏览器添加新功能</w:t>
            </w:r>
          </w:p>
        </w:tc>
      </w:tr>
      <w:tr w14:paraId="3D5BF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5E96AFFA">
            <w:pPr>
              <w:jc w:val="left"/>
            </w:pPr>
            <w:r>
              <w:rPr>
                <w:b/>
              </w:rPr>
              <w:t>桌面工具</w:t>
            </w:r>
          </w:p>
        </w:tc>
        <w:tc>
          <w:tcPr>
            <w:tcW w:w="2771" w:type="dxa"/>
          </w:tcPr>
          <w:p w14:paraId="4D68EFEA">
            <w:pPr>
              <w:jc w:val="left"/>
            </w:pPr>
            <w:r>
              <w:t>店里的自助点单机</w:t>
            </w:r>
          </w:p>
        </w:tc>
        <w:tc>
          <w:tcPr>
            <w:tcW w:w="2771" w:type="dxa"/>
          </w:tcPr>
          <w:p w14:paraId="5F071ED3">
            <w:pPr>
              <w:jc w:val="left"/>
            </w:pPr>
            <w:r>
              <w:t>电脑桌面上的小工具</w:t>
            </w:r>
          </w:p>
        </w:tc>
      </w:tr>
      <w:tr w14:paraId="52611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5BA3E334">
            <w:pPr>
              <w:jc w:val="left"/>
            </w:pPr>
            <w:r>
              <w:rPr>
                <w:b/>
              </w:rPr>
              <w:t>H5/互动页面</w:t>
            </w:r>
          </w:p>
        </w:tc>
        <w:tc>
          <w:tcPr>
            <w:tcW w:w="2771" w:type="dxa"/>
          </w:tcPr>
          <w:p w14:paraId="7E5C7D52">
            <w:pPr>
              <w:jc w:val="left"/>
            </w:pPr>
            <w:r>
              <w:t>快闪店</w:t>
            </w:r>
          </w:p>
        </w:tc>
        <w:tc>
          <w:tcPr>
            <w:tcW w:w="2771" w:type="dxa"/>
          </w:tcPr>
          <w:p w14:paraId="7EB2411C">
            <w:pPr>
              <w:jc w:val="left"/>
            </w:pPr>
            <w:r>
              <w:t>轻量级交互展示</w:t>
            </w:r>
          </w:p>
        </w:tc>
      </w:tr>
    </w:tbl>
    <w:p w14:paraId="4841EC50"/>
    <w:p w14:paraId="42A52D73">
      <w:pPr>
        <w:pStyle w:val="169"/>
        <w:pBdr>
          <w:top w:val="single" w:color="CCCCCC" w:sz="8" w:space="0"/>
        </w:pBdr>
        <w:spacing w:after="240"/>
      </w:pPr>
    </w:p>
    <w:p w14:paraId="465922B4">
      <w:pPr>
        <w:pStyle w:val="5"/>
      </w:pPr>
      <w:r>
        <w:t>每种类型用什么技术（简单了解就行）</w:t>
      </w:r>
    </w:p>
    <w:p w14:paraId="3A47E153">
      <w:r>
        <w:t>你不需要记住这些，但AI给你选的时候你可以说"我想做XX类型"：</w:t>
      </w:r>
    </w:p>
    <w:p w14:paraId="0F6B3F9B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rPr>
          <w:b/>
        </w:rPr>
        <w:t>网页</w:t>
      </w:r>
      <w:r>
        <w:t>：HTML/CSS/JavaScript（最常见）、React、Vue</w:t>
      </w:r>
    </w:p>
    <w:p w14:paraId="2DE5AC97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rPr>
          <w:b/>
        </w:rPr>
        <w:t>小程序</w:t>
      </w:r>
      <w:r>
        <w:t>：微信小程序（用JS）、支付宝小程序</w:t>
      </w:r>
    </w:p>
    <w:p w14:paraId="47565ED6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rPr>
          <w:b/>
        </w:rPr>
        <w:t>APP</w:t>
      </w:r>
      <w:r>
        <w:t>：Flutter、React Native</w:t>
      </w:r>
    </w:p>
    <w:p w14:paraId="5C5133D7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rPr>
          <w:b/>
        </w:rPr>
        <w:t>浏览器插件</w:t>
      </w:r>
      <w:r>
        <w:t>：JavaScript、Manifest V3</w:t>
      </w:r>
    </w:p>
    <w:p w14:paraId="7EEA9CFA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rPr>
          <w:b/>
        </w:rPr>
        <w:t>桌面工具</w:t>
      </w:r>
      <w:r>
        <w:t>：Electron、Python桌面应用</w:t>
      </w:r>
    </w:p>
    <w:p w14:paraId="3EB2AABC">
      <w:r>
        <w:rPr>
          <w:b/>
        </w:rPr>
        <w:t>记住</w:t>
      </w:r>
      <w:r>
        <w:t>：你不需要选，AI会帮你选。你只需要说"我要一个XXXX"就行。</w:t>
      </w:r>
    </w:p>
    <w:p w14:paraId="32E5F84A">
      <w:pPr>
        <w:pStyle w:val="169"/>
        <w:pBdr>
          <w:top w:val="single" w:color="CCCCCC" w:sz="8" w:space="0"/>
        </w:pBdr>
        <w:spacing w:after="240"/>
      </w:pPr>
    </w:p>
    <w:p w14:paraId="1386A1E6">
      <w:pPr>
        <w:pStyle w:val="4"/>
      </w:pPr>
      <w:r>
        <w:t>第二部分：你只需要填的东西——需求描述模板</w:t>
      </w:r>
    </w:p>
    <w:p w14:paraId="6999C837">
      <w:r>
        <w:t>下面给你6个场景的模板。你要做什么，就选对应的模板，把方括号里的内容替换成你自己的情况就行。</w:t>
      </w:r>
    </w:p>
    <w:p w14:paraId="432F3E99">
      <w:pPr>
        <w:pStyle w:val="5"/>
      </w:pPr>
      <w:r>
        <w:t>模板1：工具类网页</w:t>
      </w:r>
    </w:p>
    <w:p w14:paraId="531894C5">
      <w:pPr>
        <w:pStyle w:val="164"/>
        <w:pBdr>
          <w:left w:val="single" w:color="CCCCCC" w:sz="24" w:space="0"/>
        </w:pBdr>
        <w:shd w:val="clear" w:fill="F8F8F8"/>
      </w:pPr>
      <w:r>
        <w:t>适用场景：AI面试助手、简历评分器、记账工具、计算器、在线表单等</w:t>
      </w:r>
    </w:p>
    <w:p w14:paraId="7E131ABE">
      <w:pPr>
        <w:pBdr>
          <w:top w:val="single" w:color="DDDDDD" w:sz="8" w:space="0"/>
          <w:left w:val="single" w:color="DDDDDD" w:sz="8" w:space="0"/>
          <w:bottom w:val="single" w:color="DDDDDD" w:sz="8" w:space="0"/>
          <w:right w:val="single" w:color="DDDDDD" w:sz="8" w:space="0"/>
        </w:pBdr>
        <w:shd w:val="clear" w:fill="F5F5F5"/>
      </w:pPr>
      <w:r>
        <w:rPr>
          <w:rStyle w:val="165"/>
        </w:rPr>
        <w:t>## 我要做的是一个[工具名称]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这个工具做什么用</w:t>
      </w:r>
      <w:r>
        <w:rPr>
          <w:rStyle w:val="165"/>
        </w:rPr>
        <w:br w:type="textWrapping"/>
      </w:r>
      <w:r>
        <w:rPr>
          <w:rStyle w:val="165"/>
        </w:rPr>
        <w:t>[一句话描述：帮用户干什么]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页面长什么样</w:t>
      </w:r>
      <w:r>
        <w:rPr>
          <w:rStyle w:val="165"/>
        </w:rPr>
        <w:br w:type="textWrapping"/>
      </w:r>
      <w:r>
        <w:rPr>
          <w:rStyle w:val="165"/>
        </w:rPr>
        <w:t>[描述布局，比如：左边放输入框，右边放结果预览]</w:t>
      </w:r>
      <w:r>
        <w:rPr>
          <w:rStyle w:val="165"/>
        </w:rPr>
        <w:br w:type="textWrapping"/>
      </w:r>
      <w:r>
        <w:rPr>
          <w:rStyle w:val="165"/>
        </w:rPr>
        <w:t>[或者：顶部标题，下面分成上下两部分，上面输入，下面显示]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有哪些按钮/操作</w:t>
      </w:r>
      <w:r>
        <w:rPr>
          <w:rStyle w:val="165"/>
        </w:rPr>
        <w:br w:type="textWrapping"/>
      </w:r>
      <w:r>
        <w:rPr>
          <w:rStyle w:val="165"/>
        </w:rPr>
        <w:t>1. [按钮1]：点击后做什么</w:t>
      </w:r>
      <w:r>
        <w:rPr>
          <w:rStyle w:val="165"/>
        </w:rPr>
        <w:br w:type="textWrapping"/>
      </w:r>
      <w:r>
        <w:rPr>
          <w:rStyle w:val="165"/>
        </w:rPr>
        <w:t>2. [按钮2]：点击后做什么</w:t>
      </w:r>
      <w:r>
        <w:rPr>
          <w:rStyle w:val="165"/>
        </w:rPr>
        <w:br w:type="textWrapping"/>
      </w:r>
      <w:r>
        <w:rPr>
          <w:rStyle w:val="165"/>
        </w:rPr>
        <w:t>3. [按钮3]：点击后做什么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用户输入什么</w:t>
      </w:r>
      <w:r>
        <w:rPr>
          <w:rStyle w:val="165"/>
        </w:rPr>
        <w:br w:type="textWrapping"/>
      </w:r>
      <w:r>
        <w:rPr>
          <w:rStyle w:val="165"/>
        </w:rPr>
        <w:t>- 输入框1：[描述要输入什么，比如：粘贴简历文字]</w:t>
      </w:r>
      <w:r>
        <w:rPr>
          <w:rStyle w:val="165"/>
        </w:rPr>
        <w:br w:type="textWrapping"/>
      </w:r>
      <w:r>
        <w:rPr>
          <w:rStyle w:val="165"/>
        </w:rPr>
        <w:t>- 输入框2：[描述要输入什么，比如：选择职位类型]</w:t>
      </w:r>
      <w:r>
        <w:rPr>
          <w:rStyle w:val="165"/>
        </w:rPr>
        <w:br w:type="textWrapping"/>
      </w:r>
      <w:r>
        <w:rPr>
          <w:rStyle w:val="165"/>
        </w:rPr>
        <w:t>- 输入框3：[描述要输入什么，比如：上传图片]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用户得到什么输出</w:t>
      </w:r>
      <w:r>
        <w:rPr>
          <w:rStyle w:val="165"/>
        </w:rPr>
        <w:br w:type="textWrapping"/>
      </w:r>
      <w:r>
        <w:rPr>
          <w:rStyle w:val="165"/>
        </w:rPr>
        <w:t>- 结果1：[描述输出是什么，比如：显示一个0-100的分数]</w:t>
      </w:r>
      <w:r>
        <w:rPr>
          <w:rStyle w:val="165"/>
        </w:rPr>
        <w:br w:type="textWrapping"/>
      </w:r>
      <w:r>
        <w:rPr>
          <w:rStyle w:val="165"/>
        </w:rPr>
        <w:t>- 结果2：[描述输出是什么，比如：生成一段文字建议]</w:t>
      </w:r>
      <w:r>
        <w:rPr>
          <w:rStyle w:val="165"/>
        </w:rPr>
        <w:br w:type="textWrapping"/>
      </w:r>
      <w:r>
        <w:rPr>
          <w:rStyle w:val="165"/>
        </w:rPr>
        <w:t>- 结果3：[描述输出是什么，比如：导出一张图片]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数据存不存</w:t>
      </w:r>
      <w:r>
        <w:rPr>
          <w:rStyle w:val="165"/>
        </w:rPr>
        <w:br w:type="textWrapping"/>
      </w:r>
      <w:r>
        <w:rPr>
          <w:rStyle w:val="165"/>
        </w:rPr>
        <w:t>- [ ] 不存，用完就没了</w:t>
      </w:r>
      <w:r>
        <w:rPr>
          <w:rStyle w:val="165"/>
        </w:rPr>
        <w:br w:type="textWrapping"/>
      </w:r>
      <w:r>
        <w:rPr>
          <w:rStyle w:val="165"/>
        </w:rPr>
        <w:t>- [ ] 存到浏览器（关闭后还有，但清缓存就没了）</w:t>
      </w:r>
      <w:r>
        <w:rPr>
          <w:rStyle w:val="165"/>
        </w:rPr>
        <w:br w:type="textWrapping"/>
      </w:r>
      <w:r>
        <w:rPr>
          <w:rStyle w:val="165"/>
        </w:rPr>
        <w:t>- [ ] 存到云端（注册登录后能一直用）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风格偏好</w:t>
      </w:r>
      <w:r>
        <w:rPr>
          <w:rStyle w:val="165"/>
        </w:rPr>
        <w:br w:type="textWrapping"/>
      </w:r>
      <w:r>
        <w:rPr>
          <w:rStyle w:val="165"/>
        </w:rPr>
        <w:t>- 配色：[比如：简约白、少女粉、科技蓝]</w:t>
      </w:r>
      <w:r>
        <w:rPr>
          <w:rStyle w:val="165"/>
        </w:rPr>
        <w:br w:type="textWrapping"/>
      </w:r>
      <w:r>
        <w:rPr>
          <w:rStyle w:val="165"/>
        </w:rPr>
        <w:t>- 感觉：[比如：专业严肃、轻松活泼]</w:t>
      </w:r>
      <w:r>
        <w:rPr>
          <w:rStyle w:val="165"/>
        </w:rPr>
        <w:br w:type="textWrapping"/>
      </w:r>
    </w:p>
    <w:p w14:paraId="11F6861D">
      <w:r>
        <w:rPr>
          <w:b/>
        </w:rPr>
        <w:t>例子（填空后）：</w:t>
      </w:r>
    </w:p>
    <w:p w14:paraId="73548429">
      <w:pPr>
        <w:pBdr>
          <w:top w:val="single" w:color="DDDDDD" w:sz="8" w:space="0"/>
          <w:left w:val="single" w:color="DDDDDD" w:sz="8" w:space="0"/>
          <w:bottom w:val="single" w:color="DDDDDD" w:sz="8" w:space="0"/>
          <w:right w:val="single" w:color="DDDDDD" w:sz="8" w:space="0"/>
        </w:pBdr>
        <w:shd w:val="clear" w:fill="F5F5F5"/>
      </w:pPr>
      <w:r>
        <w:rPr>
          <w:rStyle w:val="165"/>
        </w:rPr>
        <w:t>## 我要做的是一个简历评分器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这个工具做什么用</w:t>
      </w:r>
      <w:r>
        <w:rPr>
          <w:rStyle w:val="165"/>
        </w:rPr>
        <w:br w:type="textWrapping"/>
      </w:r>
      <w:r>
        <w:rPr>
          <w:rStyle w:val="165"/>
        </w:rPr>
        <w:t>帮用户分析简历，给出优化建议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页面长什么样</w:t>
      </w:r>
      <w:r>
        <w:rPr>
          <w:rStyle w:val="165"/>
        </w:rPr>
        <w:br w:type="textWrapping"/>
      </w:r>
      <w:r>
        <w:rPr>
          <w:rStyle w:val="165"/>
        </w:rPr>
        <w:t>顶部放标题，中间放一个大的文本框，下面一个按钮"开始分析"，结果在按钮下方展开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有哪些按钮/操作</w:t>
      </w:r>
      <w:r>
        <w:rPr>
          <w:rStyle w:val="165"/>
        </w:rPr>
        <w:br w:type="textWrapping"/>
      </w:r>
      <w:r>
        <w:rPr>
          <w:rStyle w:val="165"/>
        </w:rPr>
        <w:t>1. "开始分析"按钮：点击后分析简历内容</w:t>
      </w:r>
      <w:r>
        <w:rPr>
          <w:rStyle w:val="165"/>
        </w:rPr>
        <w:br w:type="textWrapping"/>
      </w:r>
      <w:r>
        <w:rPr>
          <w:rStyle w:val="165"/>
        </w:rPr>
        <w:t>2. "复制结果"按钮：点击后把分析结果复制到剪贴板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用户输入什么</w:t>
      </w:r>
      <w:r>
        <w:rPr>
          <w:rStyle w:val="165"/>
        </w:rPr>
        <w:br w:type="textWrapping"/>
      </w:r>
      <w:r>
        <w:rPr>
          <w:rStyle w:val="165"/>
        </w:rPr>
        <w:t>- 简历内容：粘贴完整的简历文字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用户得到什么输出</w:t>
      </w:r>
      <w:r>
        <w:rPr>
          <w:rStyle w:val="165"/>
        </w:rPr>
        <w:br w:type="textWrapping"/>
      </w:r>
      <w:r>
        <w:rPr>
          <w:rStyle w:val="165"/>
        </w:rPr>
        <w:t>- 评分（0-100分）</w:t>
      </w:r>
      <w:r>
        <w:rPr>
          <w:rStyle w:val="165"/>
        </w:rPr>
        <w:br w:type="textWrapping"/>
      </w:r>
      <w:r>
        <w:rPr>
          <w:rStyle w:val="165"/>
        </w:rPr>
        <w:t>- 分项打分（排版、内容、关键词等）</w:t>
      </w:r>
      <w:r>
        <w:rPr>
          <w:rStyle w:val="165"/>
        </w:rPr>
        <w:br w:type="textWrapping"/>
      </w:r>
      <w:r>
        <w:rPr>
          <w:rStyle w:val="165"/>
        </w:rPr>
        <w:t>- 优化建议（3-5条）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数据存不存</w:t>
      </w:r>
      <w:r>
        <w:rPr>
          <w:rStyle w:val="165"/>
        </w:rPr>
        <w:br w:type="textWrapping"/>
      </w:r>
      <w:r>
        <w:rPr>
          <w:rStyle w:val="165"/>
        </w:rPr>
        <w:t>不存，用完就没了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风格偏好</w:t>
      </w:r>
      <w:r>
        <w:rPr>
          <w:rStyle w:val="165"/>
        </w:rPr>
        <w:br w:type="textWrapping"/>
      </w:r>
      <w:r>
        <w:rPr>
          <w:rStyle w:val="165"/>
        </w:rPr>
        <w:t>配色：蓝色为主，专业干净的感觉</w:t>
      </w:r>
      <w:r>
        <w:rPr>
          <w:rStyle w:val="165"/>
        </w:rPr>
        <w:br w:type="textWrapping"/>
      </w:r>
    </w:p>
    <w:p w14:paraId="1893A37D">
      <w:pPr>
        <w:pStyle w:val="169"/>
        <w:pBdr>
          <w:top w:val="single" w:color="CCCCCC" w:sz="8" w:space="0"/>
        </w:pBdr>
        <w:spacing w:after="240"/>
      </w:pPr>
    </w:p>
    <w:p w14:paraId="7EC50CB8">
      <w:pPr>
        <w:pStyle w:val="5"/>
      </w:pPr>
      <w:r>
        <w:t>模板2：个人网站/博客</w:t>
      </w:r>
    </w:p>
    <w:p w14:paraId="4019E247">
      <w:pPr>
        <w:pStyle w:val="164"/>
        <w:pBdr>
          <w:left w:val="single" w:color="CCCCCC" w:sz="24" w:space="0"/>
        </w:pBdr>
        <w:shd w:val="clear" w:fill="F8F8F8"/>
      </w:pPr>
      <w:r>
        <w:t>适用场景：个人作品集、个人博客、个人介绍页、简历网站</w:t>
      </w:r>
    </w:p>
    <w:p w14:paraId="728B82D7">
      <w:pPr>
        <w:pBdr>
          <w:top w:val="single" w:color="DDDDDD" w:sz="8" w:space="0"/>
          <w:left w:val="single" w:color="DDDDDD" w:sz="8" w:space="0"/>
          <w:bottom w:val="single" w:color="DDDDDD" w:sz="8" w:space="0"/>
          <w:right w:val="single" w:color="DDDDDD" w:sz="8" w:space="0"/>
        </w:pBdr>
        <w:shd w:val="clear" w:fill="F5F5F5"/>
      </w:pPr>
      <w:r>
        <w:rPr>
          <w:rStyle w:val="165"/>
        </w:rPr>
        <w:t>## 我要做的是一个[名字]的个人网站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叫什么</w:t>
      </w:r>
      <w:r>
        <w:rPr>
          <w:rStyle w:val="165"/>
        </w:rPr>
        <w:br w:type="textWrapping"/>
      </w:r>
      <w:r>
        <w:rPr>
          <w:rStyle w:val="165"/>
        </w:rPr>
        <w:t>[网站名字或标题]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有几个页面</w:t>
      </w:r>
      <w:r>
        <w:rPr>
          <w:rStyle w:val="165"/>
        </w:rPr>
        <w:br w:type="textWrapping"/>
      </w:r>
      <w:r>
        <w:rPr>
          <w:rStyle w:val="165"/>
        </w:rPr>
        <w:t>1. [页面1]：比如"首页"</w:t>
      </w:r>
      <w:r>
        <w:rPr>
          <w:rStyle w:val="165"/>
        </w:rPr>
        <w:br w:type="textWrapping"/>
      </w:r>
      <w:r>
        <w:rPr>
          <w:rStyle w:val="165"/>
        </w:rPr>
        <w:t>2. [页面2]：比如"关于我"</w:t>
      </w:r>
      <w:r>
        <w:rPr>
          <w:rStyle w:val="165"/>
        </w:rPr>
        <w:br w:type="textWrapping"/>
      </w:r>
      <w:r>
        <w:rPr>
          <w:rStyle w:val="165"/>
        </w:rPr>
        <w:t>3. [页面3]：比如"作品集"</w:t>
      </w:r>
      <w:r>
        <w:rPr>
          <w:rStyle w:val="165"/>
        </w:rPr>
        <w:br w:type="textWrapping"/>
      </w:r>
      <w:r>
        <w:rPr>
          <w:rStyle w:val="165"/>
        </w:rPr>
        <w:t>4. [页面4]：比如"博客"（可选）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每个页面放什么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**首页/主页面：**</w:t>
      </w:r>
      <w:r>
        <w:rPr>
          <w:rStyle w:val="165"/>
        </w:rPr>
        <w:br w:type="textWrapping"/>
      </w:r>
      <w:r>
        <w:rPr>
          <w:rStyle w:val="165"/>
        </w:rPr>
        <w:t>- [描述：比如"一张大图背景+中间放名字和 tagline"]</w:t>
      </w:r>
      <w:r>
        <w:rPr>
          <w:rStyle w:val="165"/>
        </w:rPr>
        <w:br w:type="textWrapping"/>
      </w:r>
      <w:r>
        <w:rPr>
          <w:rStyle w:val="165"/>
        </w:rPr>
        <w:t>- [描述：比如"下面放3个按钮导航到其他页面"]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**关于我页面：**</w:t>
      </w:r>
      <w:r>
        <w:rPr>
          <w:rStyle w:val="165"/>
        </w:rPr>
        <w:br w:type="textWrapping"/>
      </w:r>
      <w:r>
        <w:rPr>
          <w:rStyle w:val="165"/>
        </w:rPr>
        <w:t>- [描述：比如"放一张照片+200字自我介绍"]</w:t>
      </w:r>
      <w:r>
        <w:rPr>
          <w:rStyle w:val="165"/>
        </w:rPr>
        <w:br w:type="textWrapping"/>
      </w:r>
      <w:r>
        <w:rPr>
          <w:rStyle w:val="165"/>
        </w:rPr>
        <w:t>- [描述：比如"放一些个人标签：设计师/创业者/猫奴"]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**作品集页面：**</w:t>
      </w:r>
      <w:r>
        <w:rPr>
          <w:rStyle w:val="165"/>
        </w:rPr>
        <w:br w:type="textWrapping"/>
      </w:r>
      <w:r>
        <w:rPr>
          <w:rStyle w:val="165"/>
        </w:rPr>
        <w:t>- [描述：比如"用卡片展示6个项目"]</w:t>
      </w:r>
      <w:r>
        <w:rPr>
          <w:rStyle w:val="165"/>
        </w:rPr>
        <w:br w:type="textWrapping"/>
      </w:r>
      <w:r>
        <w:rPr>
          <w:rStyle w:val="165"/>
        </w:rPr>
        <w:t>- [描述：比如"每个卡片有缩略图+标题+一句话描述"]</w:t>
      </w:r>
      <w:r>
        <w:rPr>
          <w:rStyle w:val="165"/>
        </w:rPr>
        <w:br w:type="textWrapping"/>
      </w:r>
      <w:r>
        <w:rPr>
          <w:rStyle w:val="165"/>
        </w:rPr>
        <w:t>- [描述：比如"点击卡片弹窗显示详情"]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**博客页面（如果有）：**</w:t>
      </w:r>
      <w:r>
        <w:rPr>
          <w:rStyle w:val="165"/>
        </w:rPr>
        <w:br w:type="textWrapping"/>
      </w:r>
      <w:r>
        <w:rPr>
          <w:rStyle w:val="165"/>
        </w:rPr>
        <w:t>- [描述：比如"文章列表，标题+日期"]</w:t>
      </w:r>
      <w:r>
        <w:rPr>
          <w:rStyle w:val="165"/>
        </w:rPr>
        <w:br w:type="textWrapping"/>
      </w:r>
      <w:r>
        <w:rPr>
          <w:rStyle w:val="165"/>
        </w:rPr>
        <w:t>- [描述：比如"点击进入文章详情页"]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风格偏好</w:t>
      </w:r>
      <w:r>
        <w:rPr>
          <w:rStyle w:val="165"/>
        </w:rPr>
        <w:br w:type="textWrapping"/>
      </w:r>
      <w:r>
        <w:rPr>
          <w:rStyle w:val="165"/>
        </w:rPr>
        <w:t>- 配色：[比如：黑白灰，极简；或者：深蓝+金色，轻奢]</w:t>
      </w:r>
      <w:r>
        <w:rPr>
          <w:rStyle w:val="165"/>
        </w:rPr>
        <w:br w:type="textWrapping"/>
      </w:r>
      <w:r>
        <w:rPr>
          <w:rStyle w:val="165"/>
        </w:rPr>
        <w:t>- 字体感觉：[比如：正式商务；或者：活泼手写]</w:t>
      </w:r>
      <w:r>
        <w:rPr>
          <w:rStyle w:val="165"/>
        </w:rPr>
        <w:br w:type="textWrapping"/>
      </w:r>
      <w:r>
        <w:rPr>
          <w:rStyle w:val="165"/>
        </w:rPr>
        <w:t>- 参考风格：[比如：像苹果官网；或者：像Notion的风格]</w:t>
      </w:r>
      <w:r>
        <w:rPr>
          <w:rStyle w:val="165"/>
        </w:rPr>
        <w:br w:type="textWrapping"/>
      </w:r>
      <w:r>
        <w:rPr>
          <w:rStyle w:val="165"/>
        </w:rPr>
        <w:t>- 动效：[比如：滚动时有渐入效果；或者：不需要动效]</w:t>
      </w:r>
      <w:r>
        <w:rPr>
          <w:rStyle w:val="165"/>
        </w:rPr>
        <w:br w:type="textWrapping"/>
      </w:r>
    </w:p>
    <w:p w14:paraId="1BEC5FEF">
      <w:pPr>
        <w:pStyle w:val="169"/>
        <w:pBdr>
          <w:top w:val="single" w:color="CCCCCC" w:sz="8" w:space="0"/>
        </w:pBdr>
        <w:spacing w:after="240"/>
      </w:pPr>
    </w:p>
    <w:p w14:paraId="254796B2">
      <w:pPr>
        <w:pStyle w:val="5"/>
      </w:pPr>
      <w:r>
        <w:t>模板3：小程序/APP</w:t>
      </w:r>
    </w:p>
    <w:p w14:paraId="1C873D37">
      <w:pPr>
        <w:pStyle w:val="164"/>
        <w:pBdr>
          <w:left w:val="single" w:color="CCCCCC" w:sz="24" w:space="0"/>
        </w:pBdr>
        <w:shd w:val="clear" w:fill="F8F8F8"/>
      </w:pPr>
      <w:r>
        <w:t>适用场景：记账APP、待办事项、习惯打卡、体重记录、简单社区</w:t>
      </w:r>
    </w:p>
    <w:p w14:paraId="1E89983C">
      <w:pPr>
        <w:pBdr>
          <w:top w:val="single" w:color="DDDDDD" w:sz="8" w:space="0"/>
          <w:left w:val="single" w:color="DDDDDD" w:sz="8" w:space="0"/>
          <w:bottom w:val="single" w:color="DDDDDD" w:sz="8" w:space="0"/>
          <w:right w:val="single" w:color="DDDDDD" w:sz="8" w:space="0"/>
        </w:pBdr>
        <w:shd w:val="clear" w:fill="F5F5F5"/>
      </w:pPr>
      <w:r>
        <w:rPr>
          <w:rStyle w:val="165"/>
        </w:rPr>
        <w:t>## 我要做的是一个[名称]小程序/APP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核心功能是什么</w:t>
      </w:r>
      <w:r>
        <w:rPr>
          <w:rStyle w:val="165"/>
        </w:rPr>
        <w:br w:type="textWrapping"/>
      </w:r>
      <w:r>
        <w:rPr>
          <w:rStyle w:val="165"/>
        </w:rPr>
        <w:t>[一句话描述：帮用户干什么]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用户打开第一眼看到什么</w:t>
      </w:r>
      <w:r>
        <w:rPr>
          <w:rStyle w:val="165"/>
        </w:rPr>
        <w:br w:type="textWrapping"/>
      </w:r>
      <w:r>
        <w:rPr>
          <w:rStyle w:val="165"/>
        </w:rPr>
        <w:t>- [描述：比如"一个登录/注册页面"]</w:t>
      </w:r>
      <w:r>
        <w:rPr>
          <w:rStyle w:val="165"/>
        </w:rPr>
        <w:br w:type="textWrapping"/>
      </w:r>
      <w:r>
        <w:rPr>
          <w:rStyle w:val="165"/>
        </w:rPr>
        <w:t>- [描述：比如"直接显示首页，展示今日任务清单"]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有几个主要页面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**页面1 - [页面名]：**</w:t>
      </w:r>
      <w:r>
        <w:rPr>
          <w:rStyle w:val="165"/>
        </w:rPr>
        <w:br w:type="textWrapping"/>
      </w:r>
      <w:r>
        <w:rPr>
          <w:rStyle w:val="165"/>
        </w:rPr>
        <w:t>- 放什么：[描述主要内容和功能]</w:t>
      </w:r>
      <w:r>
        <w:rPr>
          <w:rStyle w:val="165"/>
        </w:rPr>
        <w:br w:type="textWrapping"/>
      </w:r>
      <w:r>
        <w:rPr>
          <w:rStyle w:val="165"/>
        </w:rPr>
        <w:t>- 怎么操作：[描述用户怎么用这个页面]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**页面2 - [页面名]：**</w:t>
      </w:r>
      <w:r>
        <w:rPr>
          <w:rStyle w:val="165"/>
        </w:rPr>
        <w:br w:type="textWrapping"/>
      </w:r>
      <w:r>
        <w:rPr>
          <w:rStyle w:val="165"/>
        </w:rPr>
        <w:t>- 放什么：[描述主要内容和功能]</w:t>
      </w:r>
      <w:r>
        <w:rPr>
          <w:rStyle w:val="165"/>
        </w:rPr>
        <w:br w:type="textWrapping"/>
      </w:r>
      <w:r>
        <w:rPr>
          <w:rStyle w:val="165"/>
        </w:rPr>
        <w:t>- 怎么操作：[描述用户怎么用这个页面]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**页面3 - [页面名]：**</w:t>
      </w:r>
      <w:r>
        <w:rPr>
          <w:rStyle w:val="165"/>
        </w:rPr>
        <w:br w:type="textWrapping"/>
      </w:r>
      <w:r>
        <w:rPr>
          <w:rStyle w:val="165"/>
        </w:rPr>
        <w:t>- 放什么：[描述主要内容和功能]</w:t>
      </w:r>
      <w:r>
        <w:rPr>
          <w:rStyle w:val="165"/>
        </w:rPr>
        <w:br w:type="textWrapping"/>
      </w:r>
      <w:r>
        <w:rPr>
          <w:rStyle w:val="165"/>
        </w:rPr>
        <w:t>- 怎么操作：[描述用户怎么用这个页面]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需不需要这些功能</w:t>
      </w:r>
      <w:r>
        <w:rPr>
          <w:rStyle w:val="165"/>
        </w:rPr>
        <w:br w:type="textWrapping"/>
      </w:r>
      <w:r>
        <w:rPr>
          <w:rStyle w:val="165"/>
        </w:rPr>
        <w:t>- 登录/注册：[ ] 需要 [ ] 不需要</w:t>
      </w:r>
      <w:r>
        <w:rPr>
          <w:rStyle w:val="165"/>
        </w:rPr>
        <w:br w:type="textWrapping"/>
      </w:r>
      <w:r>
        <w:rPr>
          <w:rStyle w:val="165"/>
        </w:rPr>
        <w:t>- 付费/会员：[ ] 需要 [ ] 不需要</w:t>
      </w:r>
      <w:r>
        <w:rPr>
          <w:rStyle w:val="165"/>
        </w:rPr>
        <w:br w:type="textWrapping"/>
      </w:r>
      <w:r>
        <w:rPr>
          <w:rStyle w:val="165"/>
        </w:rPr>
        <w:t>- 消息通知：[ ] 需要 [ ] 不需要</w:t>
      </w:r>
      <w:r>
        <w:rPr>
          <w:rStyle w:val="165"/>
        </w:rPr>
        <w:br w:type="textWrapping"/>
      </w:r>
      <w:r>
        <w:rPr>
          <w:rStyle w:val="165"/>
        </w:rPr>
        <w:t>- 分享到微信：[ ] 需要 [ ] 不需要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数据存不存</w:t>
      </w:r>
      <w:r>
        <w:rPr>
          <w:rStyle w:val="165"/>
        </w:rPr>
        <w:br w:type="textWrapping"/>
      </w:r>
      <w:r>
        <w:rPr>
          <w:rStyle w:val="165"/>
        </w:rPr>
        <w:t>- [ ] 只要当前用的，关闭后清空</w:t>
      </w:r>
      <w:r>
        <w:rPr>
          <w:rStyle w:val="165"/>
        </w:rPr>
        <w:br w:type="textWrapping"/>
      </w:r>
      <w:r>
        <w:rPr>
          <w:rStyle w:val="165"/>
        </w:rPr>
        <w:t>- [ ] 存在手机本地，长期保存</w:t>
      </w:r>
      <w:r>
        <w:rPr>
          <w:rStyle w:val="165"/>
        </w:rPr>
        <w:br w:type="textWrapping"/>
      </w:r>
      <w:r>
        <w:rPr>
          <w:rStyle w:val="165"/>
        </w:rPr>
        <w:t>- [ ] 存到云端，换手机也能用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风格偏好</w:t>
      </w:r>
      <w:r>
        <w:rPr>
          <w:rStyle w:val="165"/>
        </w:rPr>
        <w:br w:type="textWrapping"/>
      </w:r>
      <w:r>
        <w:rPr>
          <w:rStyle w:val="165"/>
        </w:rPr>
        <w:t>- 配色：[比如：小清新绿、少女粉、商务蓝]</w:t>
      </w:r>
      <w:r>
        <w:rPr>
          <w:rStyle w:val="165"/>
        </w:rPr>
        <w:br w:type="textWrapping"/>
      </w:r>
      <w:r>
        <w:rPr>
          <w:rStyle w:val="165"/>
        </w:rPr>
        <w:t>- 风格：[比如：简约、功能优先；或者：可爱、有很多表情包]</w:t>
      </w:r>
      <w:r>
        <w:rPr>
          <w:rStyle w:val="165"/>
        </w:rPr>
        <w:br w:type="textWrapping"/>
      </w:r>
      <w:r>
        <w:rPr>
          <w:rStyle w:val="165"/>
        </w:rPr>
        <w:t>- 目标用户：[比如：给自己用；或者：给上班族用；或者：给宝妈用]</w:t>
      </w:r>
      <w:r>
        <w:rPr>
          <w:rStyle w:val="165"/>
        </w:rPr>
        <w:br w:type="textWrapping"/>
      </w:r>
    </w:p>
    <w:p w14:paraId="6EBC3602">
      <w:pPr>
        <w:pStyle w:val="169"/>
        <w:pBdr>
          <w:top w:val="single" w:color="CCCCCC" w:sz="8" w:space="0"/>
        </w:pBdr>
        <w:spacing w:after="240"/>
      </w:pPr>
    </w:p>
    <w:p w14:paraId="50D12930">
      <w:pPr>
        <w:pStyle w:val="5"/>
      </w:pPr>
      <w:r>
        <w:t>模板4：小游戏</w:t>
      </w:r>
    </w:p>
    <w:p w14:paraId="7A623FA3">
      <w:pPr>
        <w:pStyle w:val="164"/>
        <w:pBdr>
          <w:left w:val="single" w:color="CCCCCC" w:sz="24" w:space="0"/>
        </w:pBdr>
        <w:shd w:val="clear" w:fill="F8F8F8"/>
      </w:pPr>
      <w:r>
        <w:t>适用场景：消消乐、答题游戏、跑酷、放置类游戏、简单的互动小游戏</w:t>
      </w:r>
    </w:p>
    <w:p w14:paraId="7D80AB24">
      <w:pPr>
        <w:pBdr>
          <w:top w:val="single" w:color="DDDDDD" w:sz="8" w:space="0"/>
          <w:left w:val="single" w:color="DDDDDD" w:sz="8" w:space="0"/>
          <w:bottom w:val="single" w:color="DDDDDD" w:sz="8" w:space="0"/>
          <w:right w:val="single" w:color="DDDDDD" w:sz="8" w:space="0"/>
        </w:pBdr>
        <w:shd w:val="clear" w:fill="F5F5F5"/>
      </w:pPr>
      <w:r>
        <w:rPr>
          <w:rStyle w:val="165"/>
        </w:rPr>
        <w:t>## 我要做的是一个[名称]小游戏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游戏规则是什么</w:t>
      </w:r>
      <w:r>
        <w:rPr>
          <w:rStyle w:val="165"/>
        </w:rPr>
        <w:br w:type="textWrapping"/>
      </w:r>
      <w:r>
        <w:rPr>
          <w:rStyle w:val="165"/>
        </w:rPr>
        <w:t>[描述：比如"消消乐，三个相同颜色连在一起就消除"]</w:t>
      </w:r>
      <w:r>
        <w:rPr>
          <w:rStyle w:val="165"/>
        </w:rPr>
        <w:br w:type="textWrapping"/>
      </w:r>
      <w:r>
        <w:rPr>
          <w:rStyle w:val="165"/>
        </w:rPr>
        <w:t>[描述：比如"答题，每答对一题加10分，共10题"]</w:t>
      </w:r>
      <w:r>
        <w:rPr>
          <w:rStyle w:val="165"/>
        </w:rPr>
        <w:br w:type="textWrapping"/>
      </w:r>
      <w:r>
        <w:rPr>
          <w:rStyle w:val="165"/>
        </w:rPr>
        <w:t>[描述：比如"躲避障碍物，碰到就结束"]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游戏目标是什么</w:t>
      </w:r>
      <w:r>
        <w:rPr>
          <w:rStyle w:val="165"/>
        </w:rPr>
        <w:br w:type="textWrapping"/>
      </w:r>
      <w:r>
        <w:rPr>
          <w:rStyle w:val="165"/>
        </w:rPr>
        <w:t>- [描述：比如"在60秒内获得最高分"]</w:t>
      </w:r>
      <w:r>
        <w:rPr>
          <w:rStyle w:val="165"/>
        </w:rPr>
        <w:br w:type="textWrapping"/>
      </w:r>
      <w:r>
        <w:rPr>
          <w:rStyle w:val="165"/>
        </w:rPr>
        <w:t>- [描述：比如"通关20关"]</w:t>
      </w:r>
      <w:r>
        <w:rPr>
          <w:rStyle w:val="165"/>
        </w:rPr>
        <w:br w:type="textWrapping"/>
      </w:r>
      <w:r>
        <w:rPr>
          <w:rStyle w:val="165"/>
        </w:rPr>
        <w:t>- [描述：比如"坚持120秒不死"]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画面风格</w:t>
      </w:r>
      <w:r>
        <w:rPr>
          <w:rStyle w:val="165"/>
        </w:rPr>
        <w:br w:type="textWrapping"/>
      </w:r>
      <w:r>
        <w:rPr>
          <w:rStyle w:val="165"/>
        </w:rPr>
        <w:t>- [ ] 卡通/可爱</w:t>
      </w:r>
      <w:r>
        <w:rPr>
          <w:rStyle w:val="165"/>
        </w:rPr>
        <w:br w:type="textWrapping"/>
      </w:r>
      <w:r>
        <w:rPr>
          <w:rStyle w:val="165"/>
        </w:rPr>
        <w:t>- [ ] 像素/复古</w:t>
      </w:r>
      <w:r>
        <w:rPr>
          <w:rStyle w:val="165"/>
        </w:rPr>
        <w:br w:type="textWrapping"/>
      </w:r>
      <w:r>
        <w:rPr>
          <w:rStyle w:val="165"/>
        </w:rPr>
        <w:t>- [ ] 简约/扁平</w:t>
      </w:r>
      <w:r>
        <w:rPr>
          <w:rStyle w:val="165"/>
        </w:rPr>
        <w:br w:type="textWrapping"/>
      </w:r>
      <w:r>
        <w:rPr>
          <w:rStyle w:val="165"/>
        </w:rPr>
        <w:t>- [ ] 写实/精致</w:t>
      </w:r>
      <w:r>
        <w:rPr>
          <w:rStyle w:val="165"/>
        </w:rPr>
        <w:br w:type="textWrapping"/>
      </w:r>
      <w:r>
        <w:rPr>
          <w:rStyle w:val="165"/>
        </w:rPr>
        <w:t>- [ ] 你想要的：[描述]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操作方式</w:t>
      </w:r>
      <w:r>
        <w:rPr>
          <w:rStyle w:val="165"/>
        </w:rPr>
        <w:br w:type="textWrapping"/>
      </w:r>
      <w:r>
        <w:rPr>
          <w:rStyle w:val="165"/>
        </w:rPr>
        <w:t>- [ ] 点击</w:t>
      </w:r>
      <w:r>
        <w:rPr>
          <w:rStyle w:val="165"/>
        </w:rPr>
        <w:br w:type="textWrapping"/>
      </w:r>
      <w:r>
        <w:rPr>
          <w:rStyle w:val="165"/>
        </w:rPr>
        <w:t>- [ ] 长按</w:t>
      </w:r>
      <w:r>
        <w:rPr>
          <w:rStyle w:val="165"/>
        </w:rPr>
        <w:br w:type="textWrapping"/>
      </w:r>
      <w:r>
        <w:rPr>
          <w:rStyle w:val="165"/>
        </w:rPr>
        <w:t>- [ ] 滑动</w:t>
      </w:r>
      <w:r>
        <w:rPr>
          <w:rStyle w:val="165"/>
        </w:rPr>
        <w:br w:type="textWrapping"/>
      </w:r>
      <w:r>
        <w:rPr>
          <w:rStyle w:val="165"/>
        </w:rPr>
        <w:t>- [ ] 手机陀螺仪/摇晃</w:t>
      </w:r>
      <w:r>
        <w:rPr>
          <w:rStyle w:val="165"/>
        </w:rPr>
        <w:br w:type="textWrapping"/>
      </w:r>
      <w:r>
        <w:rPr>
          <w:rStyle w:val="165"/>
        </w:rPr>
        <w:t>- [ ] 键盘方向键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要不要这些功能</w:t>
      </w:r>
      <w:r>
        <w:rPr>
          <w:rStyle w:val="165"/>
        </w:rPr>
        <w:br w:type="textWrapping"/>
      </w:r>
      <w:r>
        <w:rPr>
          <w:rStyle w:val="165"/>
        </w:rPr>
        <w:t>- 积分系统：[ ] 需要 [ ] 不需要</w:t>
      </w:r>
      <w:r>
        <w:rPr>
          <w:rStyle w:val="165"/>
        </w:rPr>
        <w:br w:type="textWrapping"/>
      </w:r>
      <w:r>
        <w:rPr>
          <w:rStyle w:val="165"/>
        </w:rPr>
        <w:t>- 排行榜：[ ] 需要 [ ] 不需要</w:t>
      </w:r>
      <w:r>
        <w:rPr>
          <w:rStyle w:val="165"/>
        </w:rPr>
        <w:br w:type="textWrapping"/>
      </w:r>
      <w:r>
        <w:rPr>
          <w:rStyle w:val="165"/>
        </w:rPr>
        <w:t>- 音效/背景音乐：[ ] 需要 [ ] 不需要</w:t>
      </w:r>
      <w:r>
        <w:rPr>
          <w:rStyle w:val="165"/>
        </w:rPr>
        <w:br w:type="textWrapping"/>
      </w:r>
      <w:r>
        <w:rPr>
          <w:rStyle w:val="165"/>
        </w:rPr>
        <w:t>- 记录最高分：[ ] 需要 [ ] 不需要</w:t>
      </w:r>
      <w:r>
        <w:rPr>
          <w:rStyle w:val="165"/>
        </w:rPr>
        <w:br w:type="textWrapping"/>
      </w:r>
      <w:r>
        <w:rPr>
          <w:rStyle w:val="165"/>
        </w:rPr>
        <w:t>- 游戏结束画面（显示分数/重玩按钮）：[ ] 需要 [ ] 不需要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特殊要求</w:t>
      </w:r>
      <w:r>
        <w:rPr>
          <w:rStyle w:val="165"/>
        </w:rPr>
        <w:br w:type="textWrapping"/>
      </w:r>
      <w:r>
        <w:rPr>
          <w:rStyle w:val="165"/>
        </w:rPr>
        <w:t>[比如：想要有教程引导、想要有不同的关卡、想要有道具系统]</w:t>
      </w:r>
      <w:r>
        <w:rPr>
          <w:rStyle w:val="165"/>
        </w:rPr>
        <w:br w:type="textWrapping"/>
      </w:r>
    </w:p>
    <w:p w14:paraId="334CBFC7">
      <w:pPr>
        <w:pStyle w:val="169"/>
        <w:pBdr>
          <w:top w:val="single" w:color="CCCCCC" w:sz="8" w:space="0"/>
        </w:pBdr>
        <w:spacing w:after="240"/>
      </w:pPr>
    </w:p>
    <w:p w14:paraId="29B7A402">
      <w:pPr>
        <w:pStyle w:val="5"/>
      </w:pPr>
      <w:r>
        <w:t>模板5：浏览器插件</w:t>
      </w:r>
    </w:p>
    <w:p w14:paraId="10E17C06">
      <w:pPr>
        <w:pStyle w:val="164"/>
        <w:pBdr>
          <w:left w:val="single" w:color="CCCCCC" w:sz="24" w:space="0"/>
        </w:pBdr>
        <w:shd w:val="clear" w:fill="F8F8F8"/>
      </w:pPr>
      <w:r>
        <w:t>适用场景：一键保存网页内容、自动翻译页面、网页去广告、页面高亮标记、一键生成摘要</w:t>
      </w:r>
    </w:p>
    <w:p w14:paraId="7707BAC6">
      <w:pPr>
        <w:pBdr>
          <w:top w:val="single" w:color="DDDDDD" w:sz="8" w:space="0"/>
          <w:left w:val="single" w:color="DDDDDD" w:sz="8" w:space="0"/>
          <w:bottom w:val="single" w:color="DDDDDD" w:sz="8" w:space="0"/>
          <w:right w:val="single" w:color="DDDDDD" w:sz="8" w:space="0"/>
        </w:pBdr>
        <w:shd w:val="clear" w:fill="F5F5F5"/>
      </w:pPr>
      <w:r>
        <w:rPr>
          <w:rStyle w:val="165"/>
        </w:rPr>
        <w:t>## 我要做的是一个[名称]浏览器插件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这个插件在什么网站上用</w:t>
      </w:r>
      <w:r>
        <w:rPr>
          <w:rStyle w:val="165"/>
        </w:rPr>
        <w:br w:type="textWrapping"/>
      </w:r>
      <w:r>
        <w:rPr>
          <w:rStyle w:val="165"/>
        </w:rPr>
        <w:t>- [ ] 所有网站都能用</w:t>
      </w:r>
      <w:r>
        <w:rPr>
          <w:rStyle w:val="165"/>
        </w:rPr>
        <w:br w:type="textWrapping"/>
      </w:r>
      <w:r>
        <w:rPr>
          <w:rStyle w:val="165"/>
        </w:rPr>
        <w:t>- [ ] 只在特定网站用：[比如"只在微信公众平台用"]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插件干什么</w:t>
      </w:r>
      <w:r>
        <w:rPr>
          <w:rStyle w:val="165"/>
        </w:rPr>
        <w:br w:type="textWrapping"/>
      </w:r>
      <w:r>
        <w:rPr>
          <w:rStyle w:val="165"/>
        </w:rPr>
        <w:t>[描述：比如"一键把当前网页的文章保存为Markdown格式"]</w:t>
      </w:r>
      <w:r>
        <w:rPr>
          <w:rStyle w:val="165"/>
        </w:rPr>
        <w:br w:type="textWrapping"/>
      </w:r>
      <w:r>
        <w:rPr>
          <w:rStyle w:val="165"/>
        </w:rPr>
        <w:t>[描述：比如"自动翻译页面上的英文为中文"]</w:t>
      </w:r>
      <w:r>
        <w:rPr>
          <w:rStyle w:val="165"/>
        </w:rPr>
        <w:br w:type="textWrapping"/>
      </w:r>
      <w:r>
        <w:rPr>
          <w:rStyle w:val="165"/>
        </w:rPr>
        <w:t>[描述：比如"隐藏网页上所有的广告元素"]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用户怎么触发</w:t>
      </w:r>
      <w:r>
        <w:rPr>
          <w:rStyle w:val="165"/>
        </w:rPr>
        <w:br w:type="textWrapping"/>
      </w:r>
      <w:r>
        <w:rPr>
          <w:rStyle w:val="165"/>
        </w:rPr>
        <w:t>- [ ] 点击插件图标就执行</w:t>
      </w:r>
      <w:r>
        <w:rPr>
          <w:rStyle w:val="165"/>
        </w:rPr>
        <w:br w:type="textWrapping"/>
      </w:r>
      <w:r>
        <w:rPr>
          <w:rStyle w:val="165"/>
        </w:rPr>
        <w:t>- [ ] 在网页上右键菜单选择</w:t>
      </w:r>
      <w:r>
        <w:rPr>
          <w:rStyle w:val="165"/>
        </w:rPr>
        <w:br w:type="textWrapping"/>
      </w:r>
      <w:r>
        <w:rPr>
          <w:rStyle w:val="165"/>
        </w:rPr>
        <w:t>- [ ] 页面上显示一个浮动按钮，点击执行</w:t>
      </w:r>
      <w:r>
        <w:rPr>
          <w:rStyle w:val="165"/>
        </w:rPr>
        <w:br w:type="textWrapping"/>
      </w:r>
      <w:r>
        <w:rPr>
          <w:rStyle w:val="165"/>
        </w:rPr>
        <w:t>- [ ] 快捷键触发：[比如"按Ctrl+Shift+S保存"]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结果怎么展示</w:t>
      </w:r>
      <w:r>
        <w:rPr>
          <w:rStyle w:val="165"/>
        </w:rPr>
        <w:br w:type="textWrapping"/>
      </w:r>
      <w:r>
        <w:rPr>
          <w:rStyle w:val="165"/>
        </w:rPr>
        <w:t>- [ ] 直接复制到剪贴板</w:t>
      </w:r>
      <w:r>
        <w:rPr>
          <w:rStyle w:val="165"/>
        </w:rPr>
        <w:br w:type="textWrapping"/>
      </w:r>
      <w:r>
        <w:rPr>
          <w:rStyle w:val="165"/>
        </w:rPr>
        <w:t>- [ ] 显示一个弹出框/通知</w:t>
      </w:r>
      <w:r>
        <w:rPr>
          <w:rStyle w:val="165"/>
        </w:rPr>
        <w:br w:type="textWrapping"/>
      </w:r>
      <w:r>
        <w:rPr>
          <w:rStyle w:val="165"/>
        </w:rPr>
        <w:t>- [ ] 下载一个文件</w:t>
      </w:r>
      <w:r>
        <w:rPr>
          <w:rStyle w:val="165"/>
        </w:rPr>
        <w:br w:type="textWrapping"/>
      </w:r>
      <w:r>
        <w:rPr>
          <w:rStyle w:val="165"/>
        </w:rPr>
        <w:t>- [ ] 在页面上插入内容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要不要这些功能</w:t>
      </w:r>
      <w:r>
        <w:rPr>
          <w:rStyle w:val="165"/>
        </w:rPr>
        <w:br w:type="textWrapping"/>
      </w:r>
      <w:r>
        <w:rPr>
          <w:rStyle w:val="165"/>
        </w:rPr>
        <w:t>- 设置页面（让用户自己配置）：[ ] 需要 [ ] 不需要</w:t>
      </w:r>
      <w:r>
        <w:rPr>
          <w:rStyle w:val="165"/>
        </w:rPr>
        <w:br w:type="textWrapping"/>
      </w:r>
      <w:r>
        <w:rPr>
          <w:rStyle w:val="165"/>
        </w:rPr>
        <w:t>- 图标/界面：[描述你想要的图标风格]</w:t>
      </w:r>
      <w:r>
        <w:rPr>
          <w:rStyle w:val="165"/>
        </w:rPr>
        <w:br w:type="textWrapping"/>
      </w:r>
    </w:p>
    <w:p w14:paraId="2278CBBB">
      <w:pPr>
        <w:pStyle w:val="169"/>
        <w:pBdr>
          <w:top w:val="single" w:color="CCCCCC" w:sz="8" w:space="0"/>
        </w:pBdr>
        <w:spacing w:after="240"/>
      </w:pPr>
    </w:p>
    <w:p w14:paraId="7F3B0DA5">
      <w:pPr>
        <w:pStyle w:val="5"/>
      </w:pPr>
      <w:r>
        <w:t>模板6：H5互动页面</w:t>
      </w:r>
    </w:p>
    <w:p w14:paraId="7F982152">
      <w:pPr>
        <w:pStyle w:val="164"/>
        <w:pBdr>
          <w:left w:val="single" w:color="CCCCCC" w:sz="24" w:space="0"/>
        </w:pBdr>
        <w:shd w:val="clear" w:fill="F8F8F8"/>
      </w:pPr>
      <w:r>
        <w:t>适用场景：活动宣传页、节日祝福、测试/答题类、心理测试、作品展示、课程介绍</w:t>
      </w:r>
    </w:p>
    <w:p w14:paraId="70674012">
      <w:pPr>
        <w:pBdr>
          <w:top w:val="single" w:color="DDDDDD" w:sz="8" w:space="0"/>
          <w:left w:val="single" w:color="DDDDDD" w:sz="8" w:space="0"/>
          <w:bottom w:val="single" w:color="DDDDDD" w:sz="8" w:space="0"/>
          <w:right w:val="single" w:color="DDDDDD" w:sz="8" w:space="0"/>
        </w:pBdr>
        <w:shd w:val="clear" w:fill="F5F5F5"/>
      </w:pPr>
      <w:r>
        <w:rPr>
          <w:rStyle w:val="165"/>
        </w:rPr>
        <w:t>## 我要做的是一个[名称]H5页面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这个页面做什么用</w:t>
      </w:r>
      <w:r>
        <w:rPr>
          <w:rStyle w:val="165"/>
        </w:rPr>
        <w:br w:type="textWrapping"/>
      </w:r>
      <w:r>
        <w:rPr>
          <w:rStyle w:val="165"/>
        </w:rPr>
        <w:t>[一句话描述：比如"端午节活动介绍+报名入口"]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页面结构（几个"屏幕"/几屏）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**第1屏/首页：**</w:t>
      </w:r>
      <w:r>
        <w:rPr>
          <w:rStyle w:val="165"/>
        </w:rPr>
        <w:br w:type="textWrapping"/>
      </w:r>
      <w:r>
        <w:rPr>
          <w:rStyle w:val="165"/>
        </w:rPr>
        <w:t>- 内容：[描述：比如"大标题+背景图+开始按钮"]</w:t>
      </w:r>
      <w:r>
        <w:rPr>
          <w:rStyle w:val="165"/>
        </w:rPr>
        <w:br w:type="textWrapping"/>
      </w:r>
      <w:r>
        <w:rPr>
          <w:rStyle w:val="165"/>
        </w:rPr>
        <w:t>- 往下翻能到下一页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**第2屏：**</w:t>
      </w:r>
      <w:r>
        <w:rPr>
          <w:rStyle w:val="165"/>
        </w:rPr>
        <w:br w:type="textWrapping"/>
      </w:r>
      <w:r>
        <w:rPr>
          <w:rStyle w:val="165"/>
        </w:rPr>
        <w:t>- 内容：[描述：比如"活动介绍，3个好处"]</w:t>
      </w:r>
      <w:r>
        <w:rPr>
          <w:rStyle w:val="165"/>
        </w:rPr>
        <w:br w:type="textWrapping"/>
      </w:r>
      <w:r>
        <w:rPr>
          <w:rStyle w:val="165"/>
        </w:rPr>
        <w:t>- [描述：比如"配合图标和简短文字"]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**第3屏：**</w:t>
      </w:r>
      <w:r>
        <w:rPr>
          <w:rStyle w:val="165"/>
        </w:rPr>
        <w:br w:type="textWrapping"/>
      </w:r>
      <w:r>
        <w:rPr>
          <w:rStyle w:val="165"/>
        </w:rPr>
        <w:t>- 内容：[描述：比如"报名表单：姓名、手机、选择日期"]</w:t>
      </w:r>
      <w:r>
        <w:rPr>
          <w:rStyle w:val="165"/>
        </w:rPr>
        <w:br w:type="textWrapping"/>
      </w:r>
      <w:r>
        <w:rPr>
          <w:rStyle w:val="165"/>
        </w:rPr>
        <w:t>- 有"提交"按钮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**第4屏：**</w:t>
      </w:r>
      <w:r>
        <w:rPr>
          <w:rStyle w:val="165"/>
        </w:rPr>
        <w:br w:type="textWrapping"/>
      </w:r>
      <w:r>
        <w:rPr>
          <w:rStyle w:val="165"/>
        </w:rPr>
        <w:t>- 内容：[描述：比如"感谢页面+分享按钮"]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有哪些交互效果</w:t>
      </w:r>
      <w:r>
        <w:rPr>
          <w:rStyle w:val="165"/>
        </w:rPr>
        <w:br w:type="textWrapping"/>
      </w:r>
      <w:r>
        <w:rPr>
          <w:rStyle w:val="165"/>
        </w:rPr>
        <w:t>- [ ] 点击按钮切换页面</w:t>
      </w:r>
      <w:r>
        <w:rPr>
          <w:rStyle w:val="165"/>
        </w:rPr>
        <w:br w:type="textWrapping"/>
      </w:r>
      <w:r>
        <w:rPr>
          <w:rStyle w:val="165"/>
        </w:rPr>
        <w:t>- [ ] 滑动/滑到底部自动进入下一页</w:t>
      </w:r>
      <w:r>
        <w:rPr>
          <w:rStyle w:val="165"/>
        </w:rPr>
        <w:br w:type="textWrapping"/>
      </w:r>
      <w:r>
        <w:rPr>
          <w:rStyle w:val="165"/>
        </w:rPr>
        <w:t>- [ ] 点击展开更多内容</w:t>
      </w:r>
      <w:r>
        <w:rPr>
          <w:rStyle w:val="165"/>
        </w:rPr>
        <w:br w:type="textWrapping"/>
      </w:r>
      <w:r>
        <w:rPr>
          <w:rStyle w:val="165"/>
        </w:rPr>
        <w:t>- [ ] 长按图片保存</w:t>
      </w:r>
      <w:r>
        <w:rPr>
          <w:rStyle w:val="165"/>
        </w:rPr>
        <w:br w:type="textWrapping"/>
      </w:r>
      <w:r>
        <w:rPr>
          <w:rStyle w:val="165"/>
        </w:rPr>
        <w:t>- [ ] 填写表单提交</w:t>
      </w:r>
      <w:r>
        <w:rPr>
          <w:rStyle w:val="165"/>
        </w:rPr>
        <w:br w:type="textWrapping"/>
      </w:r>
      <w:r>
        <w:rPr>
          <w:rStyle w:val="165"/>
        </w:rPr>
        <w:br w:type="textWrapping"/>
      </w:r>
      <w:r>
        <w:rPr>
          <w:rStyle w:val="165"/>
        </w:rPr>
        <w:t>### 配色和风格</w:t>
      </w:r>
      <w:r>
        <w:rPr>
          <w:rStyle w:val="165"/>
        </w:rPr>
        <w:br w:type="textWrapping"/>
      </w:r>
      <w:r>
        <w:rPr>
          <w:rStyle w:val="165"/>
        </w:rPr>
        <w:t>- 主色：[比如：红色喜庆；或者：绿色清新]</w:t>
      </w:r>
      <w:r>
        <w:rPr>
          <w:rStyle w:val="165"/>
        </w:rPr>
        <w:br w:type="textWrapping"/>
      </w:r>
      <w:r>
        <w:rPr>
          <w:rStyle w:val="165"/>
        </w:rPr>
        <w:t>- 风格：[比如：中国风；或者：现代简约；或者：可爱卡通]</w:t>
      </w:r>
      <w:r>
        <w:rPr>
          <w:rStyle w:val="165"/>
        </w:rPr>
        <w:br w:type="textWrapping"/>
      </w:r>
      <w:r>
        <w:rPr>
          <w:rStyle w:val="165"/>
        </w:rPr>
        <w:t>- 参考：[比如"像网易的刷屏H5那种风格"]</w:t>
      </w:r>
      <w:r>
        <w:rPr>
          <w:rStyle w:val="165"/>
        </w:rPr>
        <w:br w:type="textWrapping"/>
      </w:r>
    </w:p>
    <w:p w14:paraId="3974F163">
      <w:pPr>
        <w:pStyle w:val="169"/>
        <w:pBdr>
          <w:top w:val="single" w:color="CCCCCC" w:sz="8" w:space="0"/>
        </w:pBdr>
        <w:spacing w:after="240"/>
      </w:pPr>
    </w:p>
    <w:p w14:paraId="0A770E54">
      <w:pPr>
        <w:pStyle w:val="4"/>
      </w:pPr>
      <w:r>
        <w:t>第三部分：怎么跟AI说——对话话术模板</w:t>
      </w:r>
    </w:p>
    <w:p w14:paraId="39B76283">
      <w:pPr>
        <w:pStyle w:val="5"/>
      </w:pPr>
      <w:r>
        <w:t>核心原则：像跟助理说话一样</w:t>
      </w:r>
    </w:p>
    <w:p w14:paraId="2B25966B">
      <w:r>
        <w:rPr>
          <w:b/>
        </w:rPr>
        <w:t>记住：你是在描述你要什么，不是在学习编程。</w:t>
      </w:r>
    </w:p>
    <w:p w14:paraId="6894E670">
      <w:r>
        <w:t>❌ 错误的说法（太模糊）：</w:t>
      </w:r>
    </w:p>
    <w:p w14:paraId="2690DB36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"帮我做个网站"</w:t>
      </w:r>
    </w:p>
    <w:p w14:paraId="6C9F00DE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"做一个AI工具"</w:t>
      </w:r>
    </w:p>
    <w:p w14:paraId="22EC69FE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"搞一个好看的页面"</w:t>
      </w:r>
    </w:p>
    <w:p w14:paraId="79935568">
      <w:r>
        <w:t>✅ 正确的说法（清晰的）：</w:t>
      </w:r>
    </w:p>
    <w:p w14:paraId="6CBB4F61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"我要一个个人简历网站，有首页、关于我、作品集三个页面"</w:t>
      </w:r>
    </w:p>
    <w:p w14:paraId="45A3BD8A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"帮我做一个AI简历评分器，用户粘贴简历文字，输出一个评分和建议"</w:t>
      </w:r>
    </w:p>
    <w:p w14:paraId="0D90BA76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"做一个作品集网页，用深色背景，卡片式布局展示项目，点击卡片弹窗显示详情"</w:t>
      </w:r>
    </w:p>
    <w:p w14:paraId="604DF852">
      <w:pPr>
        <w:pStyle w:val="169"/>
        <w:pBdr>
          <w:top w:val="single" w:color="CCCCCC" w:sz="8" w:space="0"/>
        </w:pBdr>
        <w:spacing w:after="240"/>
      </w:pPr>
    </w:p>
    <w:p w14:paraId="6C1F8D8E">
      <w:pPr>
        <w:pStyle w:val="5"/>
      </w:pPr>
      <w:r>
        <w:t>每种场景的真实案例</w:t>
      </w:r>
    </w:p>
    <w:p w14:paraId="23AB7206">
      <w:pPr>
        <w:pStyle w:val="6"/>
      </w:pPr>
      <w:r>
        <w:t>场景1：做一个工具类网页</w:t>
      </w:r>
    </w:p>
    <w:p w14:paraId="2BF1E925">
      <w:r>
        <w:rPr>
          <w:b/>
        </w:rPr>
        <w:t>❌ AI听不懂的说法：</w:t>
      </w:r>
    </w:p>
    <w:p w14:paraId="0C70C344">
      <w:pPr>
        <w:pStyle w:val="164"/>
        <w:pBdr>
          <w:left w:val="single" w:color="CCCCCC" w:sz="24" w:space="0"/>
        </w:pBdr>
        <w:shd w:val="clear" w:fill="F8F8F8"/>
      </w:pPr>
      <w:r>
        <w:t>"帮我做一个简历分析工具，要好看一点"</w:t>
      </w:r>
    </w:p>
    <w:p w14:paraId="5037A800">
      <w:r>
        <w:t>❌ 问题：什么叫"好看"？每个人标准不一样。</w:t>
      </w:r>
    </w:p>
    <w:p w14:paraId="06D7C68D">
      <w:pPr>
        <w:pStyle w:val="169"/>
        <w:pBdr>
          <w:top w:val="single" w:color="CCCCCC" w:sz="8" w:space="0"/>
        </w:pBdr>
        <w:spacing w:after="240"/>
      </w:pPr>
    </w:p>
    <w:p w14:paraId="229E6FB1">
      <w:r>
        <w:rPr>
          <w:b/>
        </w:rPr>
        <w:t>✅ AI能听懂的3种好说法：</w:t>
      </w:r>
    </w:p>
    <w:p w14:paraId="3AC7790B">
      <w:r>
        <w:rPr>
          <w:b/>
        </w:rPr>
        <w:t>版本A（简洁版）：</w:t>
      </w:r>
    </w:p>
    <w:p w14:paraId="21936A0D">
      <w:pPr>
        <w:pStyle w:val="164"/>
        <w:pBdr>
          <w:left w:val="single" w:color="CCCCCC" w:sz="24" w:space="0"/>
        </w:pBdr>
        <w:shd w:val="clear" w:fill="F8F8F8"/>
      </w:pPr>
      <w:r>
        <w:t>"帮我做一个简历评分网页。页面上有一个大文本框，用户粘贴简历；下面一个'开始分析'按钮；点击后在按钮下方显示评分（0-100分）和3条优化建议。风格简约，蓝色为主。"</w:t>
      </w:r>
    </w:p>
    <w:p w14:paraId="440070B7">
      <w:pPr>
        <w:pStyle w:val="169"/>
        <w:pBdr>
          <w:top w:val="single" w:color="CCCCCC" w:sz="8" w:space="0"/>
        </w:pBdr>
        <w:spacing w:after="240"/>
      </w:pPr>
    </w:p>
    <w:p w14:paraId="565E2FC5">
      <w:r>
        <w:rPr>
          <w:b/>
        </w:rPr>
        <w:t>版本B（详细版）：</w:t>
      </w:r>
    </w:p>
    <w:p w14:paraId="3D191856">
      <w:pPr>
        <w:pStyle w:val="164"/>
        <w:pBdr>
          <w:left w:val="single" w:color="CCCCCC" w:sz="24" w:space="0"/>
        </w:pBdr>
        <w:shd w:val="clear" w:fill="F8F8F8"/>
      </w:pPr>
      <w:r>
        <w:t>"我要一个简历分析工具，页面结构如下：</w:t>
      </w:r>
    </w:p>
    <w:p w14:paraId="02C73E11">
      <w:pPr>
        <w:pStyle w:val="164"/>
        <w:pBdr>
          <w:left w:val="single" w:color="CCCCCC" w:sz="24" w:space="0"/>
        </w:pBdr>
        <w:shd w:val="clear" w:fill="F8F8F8"/>
      </w:pPr>
      <w:r>
        <w:t>- 顶部：标题'简历评分助手'，副标题'上传简历，立即获得优化建议'</w:t>
      </w:r>
    </w:p>
    <w:p w14:paraId="5A87FCDF">
      <w:pPr>
        <w:pStyle w:val="164"/>
        <w:pBdr>
          <w:left w:val="single" w:color="CCCCCC" w:sz="24" w:space="0"/>
        </w:pBdr>
        <w:shd w:val="clear" w:fill="F8F8F8"/>
      </w:pPr>
      <w:r>
        <w:t>- 中间：一个大的文本框，placeholder写着'请粘贴您的简历内容...'</w:t>
      </w:r>
    </w:p>
    <w:p w14:paraId="351D105D">
      <w:pPr>
        <w:pStyle w:val="164"/>
        <w:pBdr>
          <w:left w:val="single" w:color="CCCCCC" w:sz="24" w:space="0"/>
        </w:pBdr>
        <w:shd w:val="clear" w:fill="F8F8F8"/>
      </w:pPr>
      <w:r>
        <w:t>- 下方：一个蓝色按钮，写着'开始分析'</w:t>
      </w:r>
    </w:p>
    <w:p w14:paraId="5971E82E">
      <w:pPr>
        <w:pStyle w:val="164"/>
        <w:pBdr>
          <w:left w:val="single" w:color="CCCCCC" w:sz="24" w:space="0"/>
        </w:pBdr>
        <w:shd w:val="clear" w:fill="F8F8F8"/>
      </w:pPr>
      <w:r>
        <w:t>- 点击分析后，按钮下方出现一个结果区域，显示：</w:t>
      </w:r>
    </w:p>
    <w:p w14:paraId="7BB36EEE">
      <w:pPr>
        <w:pStyle w:val="164"/>
        <w:pBdr>
          <w:left w:val="single" w:color="CCCCCC" w:sz="24" w:space="0"/>
        </w:pBdr>
        <w:shd w:val="clear" w:fill="F8F8F8"/>
      </w:pPr>
      <w:r>
        <w:t>- 总评分（大字，0-100分）</w:t>
      </w:r>
    </w:p>
    <w:p w14:paraId="34A99E91">
      <w:pPr>
        <w:pStyle w:val="164"/>
        <w:pBdr>
          <w:left w:val="single" w:color="CCCCCC" w:sz="24" w:space="0"/>
        </w:pBdr>
        <w:shd w:val="clear" w:fill="F8F8F8"/>
      </w:pPr>
      <w:r>
        <w:t>- 分项打分（排版、内容、关键词 各一项）</w:t>
      </w:r>
    </w:p>
    <w:p w14:paraId="57A890F8">
      <w:pPr>
        <w:pStyle w:val="164"/>
        <w:pBdr>
          <w:left w:val="single" w:color="CCCCCC" w:sz="24" w:space="0"/>
        </w:pBdr>
        <w:shd w:val="clear" w:fill="F8F8F8"/>
      </w:pPr>
      <w:r>
        <w:t>- 3条具体优化建议</w:t>
      </w:r>
    </w:p>
    <w:p w14:paraId="3253E727">
      <w:pPr>
        <w:pStyle w:val="164"/>
        <w:pBdr>
          <w:left w:val="single" w:color="CCCCCC" w:sz="24" w:space="0"/>
        </w:pBdr>
        <w:shd w:val="clear" w:fill="F8F8F8"/>
      </w:pPr>
      <w:r>
        <w:t>- 风格：白色背景，蓝灰配色，简洁专业"</w:t>
      </w:r>
    </w:p>
    <w:p w14:paraId="5CBA5270">
      <w:pPr>
        <w:pStyle w:val="169"/>
        <w:pBdr>
          <w:top w:val="single" w:color="CCCCCC" w:sz="8" w:space="0"/>
        </w:pBdr>
        <w:spacing w:after="240"/>
      </w:pPr>
    </w:p>
    <w:p w14:paraId="011CB53F">
      <w:r>
        <w:rPr>
          <w:b/>
        </w:rPr>
        <w:t>版本C（参考风格版）：</w:t>
      </w:r>
    </w:p>
    <w:p w14:paraId="034400F9">
      <w:pPr>
        <w:pStyle w:val="164"/>
        <w:pBdr>
          <w:left w:val="single" w:color="CCCCCC" w:sz="24" w:space="0"/>
        </w:pBdr>
        <w:shd w:val="clear" w:fill="F8F8F8"/>
      </w:pPr>
      <w:r>
        <w:t>"做一个简历评分工具，参考Notion的简洁风格。功能：用户输入简历文字，输出评分和建议。不需要登录，数据不保存。配色：白底+灰色文字+蓝色按钮点缀。"</w:t>
      </w:r>
    </w:p>
    <w:p w14:paraId="3C6DAEBC">
      <w:pPr>
        <w:pStyle w:val="169"/>
        <w:pBdr>
          <w:top w:val="single" w:color="CCCCCC" w:sz="8" w:space="0"/>
        </w:pBdr>
        <w:spacing w:after="240"/>
      </w:pPr>
    </w:p>
    <w:p w14:paraId="5555107C">
      <w:pPr>
        <w:pStyle w:val="6"/>
      </w:pPr>
      <w:r>
        <w:t>场景2：做一个个人网站</w:t>
      </w:r>
    </w:p>
    <w:p w14:paraId="2638A02B">
      <w:r>
        <w:rPr>
          <w:b/>
        </w:rPr>
        <w:t>❌ AI听不懂的说法：</w:t>
      </w:r>
    </w:p>
    <w:p w14:paraId="01E1D688">
      <w:pPr>
        <w:pStyle w:val="164"/>
        <w:pBdr>
          <w:left w:val="single" w:color="CCCCCC" w:sz="24" w:space="0"/>
        </w:pBdr>
        <w:shd w:val="clear" w:fill="F8F8F8"/>
      </w:pPr>
      <w:r>
        <w:t>"帮我做个作品集网站，要专业"</w:t>
      </w:r>
    </w:p>
    <w:p w14:paraId="06792362">
      <w:r>
        <w:t>❌ 问题：什么叫"专业"？设计师觉得专业是简约，律师觉得专业是严肃。</w:t>
      </w:r>
    </w:p>
    <w:p w14:paraId="77A50FFE">
      <w:pPr>
        <w:pStyle w:val="169"/>
        <w:pBdr>
          <w:top w:val="single" w:color="CCCCCC" w:sz="8" w:space="0"/>
        </w:pBdr>
        <w:spacing w:after="240"/>
      </w:pPr>
    </w:p>
    <w:p w14:paraId="4F7032CE">
      <w:r>
        <w:rPr>
          <w:b/>
        </w:rPr>
        <w:t>✅ AI能听懂的3种好说法：</w:t>
      </w:r>
    </w:p>
    <w:p w14:paraId="7B3F7E39">
      <w:r>
        <w:rPr>
          <w:b/>
        </w:rPr>
        <w:t>版本A（简洁版）：</w:t>
      </w:r>
    </w:p>
    <w:p w14:paraId="36544667">
      <w:pPr>
        <w:pStyle w:val="164"/>
        <w:pBdr>
          <w:left w:val="single" w:color="CCCCCC" w:sz="24" w:space="0"/>
        </w:pBdr>
        <w:shd w:val="clear" w:fill="F8F8F8"/>
      </w:pPr>
      <w:r>
        <w:t>"做一个个人作品集网站，3个页面：首页、关于我、作品集。首页一张大图+名字+一句话介绍，下面导航到其他页面。作品集用卡片展示6个项目，点击卡片弹窗显示详情。深色简约风格。"</w:t>
      </w:r>
    </w:p>
    <w:p w14:paraId="2F788902">
      <w:pPr>
        <w:pStyle w:val="169"/>
        <w:pBdr>
          <w:top w:val="single" w:color="CCCCCC" w:sz="8" w:space="0"/>
        </w:pBdr>
        <w:spacing w:after="240"/>
      </w:pPr>
    </w:p>
    <w:p w14:paraId="2C0A0F90">
      <w:r>
        <w:rPr>
          <w:b/>
        </w:rPr>
        <w:t>版本B（详细版）：</w:t>
      </w:r>
    </w:p>
    <w:p w14:paraId="315DC003">
      <w:pPr>
        <w:pStyle w:val="164"/>
        <w:pBdr>
          <w:left w:val="single" w:color="CCCCCC" w:sz="24" w:space="0"/>
        </w:pBdr>
        <w:shd w:val="clear" w:fill="F8F8F8"/>
      </w:pPr>
      <w:r>
        <w:t>"我要做一个插画师的作品集网站：</w:t>
      </w:r>
    </w:p>
    <w:p w14:paraId="0B6A541D">
      <w:pPr>
        <w:pStyle w:val="164"/>
        <w:pBdr>
          <w:left w:val="single" w:color="CCCCCC" w:sz="24" w:space="0"/>
        </w:pBdr>
        <w:shd w:val="clear" w:fill="F8F8F8"/>
      </w:pPr>
      <w:r>
        <w:t>- 首页：大图背景，放我的名字'小鱼'和tagline'用画笔讲故事'，有'查看作品'按钮</w:t>
      </w:r>
    </w:p>
    <w:p w14:paraId="6EE0F1CD">
      <w:pPr>
        <w:pStyle w:val="164"/>
        <w:pBdr>
          <w:left w:val="single" w:color="CCCCCC" w:sz="24" w:space="0"/>
        </w:pBdr>
        <w:shd w:val="clear" w:fill="F8F8F8"/>
      </w:pPr>
      <w:r>
        <w:t>- 关于我：放我的照片（用占位图）和300字自我介绍，包括：做了5年插画、擅长水彩和矢量风格、合作过XX品牌</w:t>
      </w:r>
    </w:p>
    <w:p w14:paraId="3900B0BB">
      <w:pPr>
        <w:pStyle w:val="164"/>
        <w:pBdr>
          <w:left w:val="single" w:color="CCCCCC" w:sz="24" w:space="0"/>
        </w:pBdr>
        <w:shd w:val="clear" w:fill="F8F8F8"/>
      </w:pPr>
      <w:r>
        <w:t>- 作品集：瀑布流布局展示12张作品图，每张hover时显示作品名，点击弹窗显示大图+简介</w:t>
      </w:r>
    </w:p>
    <w:p w14:paraId="448D26BE">
      <w:pPr>
        <w:pStyle w:val="164"/>
        <w:pBdr>
          <w:left w:val="single" w:color="CCCCCC" w:sz="24" w:space="0"/>
        </w:pBdr>
        <w:shd w:val="clear" w:fill="F8F8F8"/>
      </w:pPr>
      <w:r>
        <w:t>- 风格：浅色系（米白背景）、手写风字体、整体小清新感觉"</w:t>
      </w:r>
    </w:p>
    <w:p w14:paraId="28D35476">
      <w:pPr>
        <w:pStyle w:val="169"/>
        <w:pBdr>
          <w:top w:val="single" w:color="CCCCCC" w:sz="8" w:space="0"/>
        </w:pBdr>
        <w:spacing w:after="240"/>
      </w:pPr>
    </w:p>
    <w:p w14:paraId="19EFC82D">
      <w:r>
        <w:rPr>
          <w:b/>
        </w:rPr>
        <w:t>版本C（参考竞品版）：</w:t>
      </w:r>
    </w:p>
    <w:p w14:paraId="5DE1A1AE">
      <w:pPr>
        <w:pStyle w:val="164"/>
        <w:pBdr>
          <w:left w:val="single" w:color="CCCCCC" w:sz="24" w:space="0"/>
        </w:pBdr>
        <w:shd w:val="clear" w:fill="F8F8F8"/>
      </w:pPr>
      <w:r>
        <w:t>"做一个个人博客网站，参考苹果官网的简约风格。首页用全屏背景图+居中文字，导航在右上角。博客列表页用卡片展示文章（标题+日期+摘要），点击进入详情页。配色：白+黑灰，不超过3种颜色。"</w:t>
      </w:r>
    </w:p>
    <w:p w14:paraId="686139D1">
      <w:pPr>
        <w:pStyle w:val="169"/>
        <w:pBdr>
          <w:top w:val="single" w:color="CCCCCC" w:sz="8" w:space="0"/>
        </w:pBdr>
        <w:spacing w:after="240"/>
      </w:pPr>
    </w:p>
    <w:p w14:paraId="798EC13C">
      <w:pPr>
        <w:pStyle w:val="6"/>
      </w:pPr>
      <w:r>
        <w:t>场景3：做一个小程序/APP</w:t>
      </w:r>
    </w:p>
    <w:p w14:paraId="5EA29F2F">
      <w:r>
        <w:rPr>
          <w:b/>
        </w:rPr>
        <w:t>❌ AI听不懂的说法：</w:t>
      </w:r>
    </w:p>
    <w:p w14:paraId="16EE8C46">
      <w:pPr>
        <w:pStyle w:val="164"/>
        <w:pBdr>
          <w:left w:val="single" w:color="CCCCCC" w:sz="24" w:space="0"/>
        </w:pBdr>
        <w:shd w:val="clear" w:fill="F8F8F8"/>
      </w:pPr>
      <w:r>
        <w:t>"我想做一个记账APP"</w:t>
      </w:r>
    </w:p>
    <w:p w14:paraId="3B8CF171">
      <w:r>
        <w:t>❌ 问题：记账有很多种方式，你想怎么记？</w:t>
      </w:r>
    </w:p>
    <w:p w14:paraId="187C8D71">
      <w:pPr>
        <w:pStyle w:val="169"/>
        <w:pBdr>
          <w:top w:val="single" w:color="CCCCCC" w:sz="8" w:space="0"/>
        </w:pBdr>
        <w:spacing w:after="240"/>
      </w:pPr>
    </w:p>
    <w:p w14:paraId="01669C62">
      <w:r>
        <w:rPr>
          <w:b/>
        </w:rPr>
        <w:t>✅ AI能听懂的3种好说法：</w:t>
      </w:r>
    </w:p>
    <w:p w14:paraId="1C5F49C0">
      <w:r>
        <w:rPr>
          <w:b/>
        </w:rPr>
        <w:t>版本A（简洁版）：</w:t>
      </w:r>
    </w:p>
    <w:p w14:paraId="6B4F7D3E">
      <w:pPr>
        <w:pStyle w:val="164"/>
        <w:pBdr>
          <w:left w:val="single" w:color="CCCCCC" w:sz="24" w:space="0"/>
        </w:pBdr>
        <w:shd w:val="clear" w:fill="F8F8F8"/>
      </w:pPr>
      <w:r>
        <w:t>"做一个记账小程序，主要功能：记每天花了多少钱。首页显示今日支出和本月总支出，下面有一个'记一笔'按钮，点击弹出输入：金额+分类（餐饮/交通/购物等），保存后列表显示今日所有支出。不用登录，数据存在手机本地。粉色少女风格。"</w:t>
      </w:r>
    </w:p>
    <w:p w14:paraId="11E87D74">
      <w:pPr>
        <w:pStyle w:val="169"/>
        <w:pBdr>
          <w:top w:val="single" w:color="CCCCCC" w:sz="8" w:space="0"/>
        </w:pBdr>
        <w:spacing w:after="240"/>
      </w:pPr>
    </w:p>
    <w:p w14:paraId="460F1105">
      <w:r>
        <w:rPr>
          <w:b/>
        </w:rPr>
        <w:t>版本B（详细版）：</w:t>
      </w:r>
    </w:p>
    <w:p w14:paraId="0A5E00C9">
      <w:pPr>
        <w:pStyle w:val="164"/>
        <w:pBdr>
          <w:left w:val="single" w:color="CCCCCC" w:sz="24" w:space="0"/>
        </w:pBdr>
        <w:shd w:val="clear" w:fill="F8F8F8"/>
      </w:pPr>
      <w:r>
        <w:t>"我要做一个极简记账APP：</w:t>
      </w:r>
    </w:p>
    <w:p w14:paraId="18764E9F">
      <w:pPr>
        <w:pStyle w:val="164"/>
        <w:pBdr>
          <w:left w:val="single" w:color="CCCCCC" w:sz="24" w:space="0"/>
        </w:pBdr>
        <w:shd w:val="clear" w:fill="F8F8F8"/>
      </w:pPr>
      <w:r>
        <w:t>- 首页：顶部显示'今天花了XX元'和'本月已花XX元（预算3000元）'，下面两个tab：'记一笔'和'账单'</w:t>
      </w:r>
    </w:p>
    <w:p w14:paraId="79929BCE">
      <w:pPr>
        <w:pStyle w:val="164"/>
        <w:pBdr>
          <w:left w:val="single" w:color="CCCCCC" w:sz="24" w:space="0"/>
        </w:pBdr>
        <w:shd w:val="clear" w:fill="F8F8F8"/>
      </w:pPr>
      <w:r>
        <w:t>- '记一笔'页面：数字键盘输入金额，下面一行分类图标（餐饮/交通/购物/娱乐/其他），选一个分类，点保存</w:t>
      </w:r>
    </w:p>
    <w:p w14:paraId="2D7B837C">
      <w:pPr>
        <w:pStyle w:val="164"/>
        <w:pBdr>
          <w:left w:val="single" w:color="CCCCCC" w:sz="24" w:space="0"/>
        </w:pBdr>
        <w:shd w:val="clear" w:fill="F8F8F8"/>
      </w:pPr>
      <w:r>
        <w:t>- '账单'页面：日历视图，每天显示支出金额，点击日期展开当天明细</w:t>
      </w:r>
    </w:p>
    <w:p w14:paraId="59F6EC7D">
      <w:pPr>
        <w:pStyle w:val="164"/>
        <w:pBdr>
          <w:left w:val="single" w:color="CCCCCC" w:sz="24" w:space="0"/>
        </w:pBdr>
        <w:shd w:val="clear" w:fill="F8F8F8"/>
      </w:pPr>
      <w:r>
        <w:t>- 不需要登录，数据存本地</w:t>
      </w:r>
    </w:p>
    <w:p w14:paraId="28779641">
      <w:pPr>
        <w:pStyle w:val="164"/>
        <w:pBdr>
          <w:left w:val="single" w:color="CCCCCC" w:sz="24" w:space="0"/>
        </w:pBdr>
        <w:shd w:val="clear" w:fill="F8F8F8"/>
      </w:pPr>
      <w:r>
        <w:t>- 风格：绿色为主（感觉省钱），圆角卡片，简洁干净"</w:t>
      </w:r>
    </w:p>
    <w:p w14:paraId="5E42B464">
      <w:pPr>
        <w:pStyle w:val="169"/>
        <w:pBdr>
          <w:top w:val="single" w:color="CCCCCC" w:sz="8" w:space="0"/>
        </w:pBdr>
        <w:spacing w:after="240"/>
      </w:pPr>
    </w:p>
    <w:p w14:paraId="624B29AD">
      <w:r>
        <w:rPr>
          <w:b/>
        </w:rPr>
        <w:t>版本C（功能补充版）：</w:t>
      </w:r>
    </w:p>
    <w:p w14:paraId="59379F5C">
      <w:pPr>
        <w:pStyle w:val="164"/>
        <w:pBdr>
          <w:left w:val="single" w:color="CCCCCC" w:sz="24" w:space="0"/>
        </w:pBdr>
        <w:shd w:val="clear" w:fill="F8F8F8"/>
      </w:pPr>
      <w:r>
        <w:t>"在版本B的基础上，加一个月度统计页面，饼图显示各类支出占比。另外加一个'导出'功能，能把账单导出成Excel发到邮箱。"</w:t>
      </w:r>
    </w:p>
    <w:p w14:paraId="18338BBF">
      <w:pPr>
        <w:pStyle w:val="169"/>
        <w:pBdr>
          <w:top w:val="single" w:color="CCCCCC" w:sz="8" w:space="0"/>
        </w:pBdr>
        <w:spacing w:after="240"/>
      </w:pPr>
    </w:p>
    <w:p w14:paraId="562F9A63">
      <w:pPr>
        <w:pStyle w:val="6"/>
      </w:pPr>
      <w:r>
        <w:t>场景4：做一个小游戏</w:t>
      </w:r>
    </w:p>
    <w:p w14:paraId="7B1A2DEB">
      <w:r>
        <w:rPr>
          <w:b/>
        </w:rPr>
        <w:t>❌ AI听不懂的说法：</w:t>
      </w:r>
    </w:p>
    <w:p w14:paraId="20957C71">
      <w:pPr>
        <w:pStyle w:val="164"/>
        <w:pBdr>
          <w:left w:val="single" w:color="CCCCCC" w:sz="24" w:space="0"/>
        </w:pBdr>
        <w:shd w:val="clear" w:fill="F8F8F8"/>
      </w:pPr>
      <w:r>
        <w:t>"帮我做个消消乐游戏"</w:t>
      </w:r>
    </w:p>
    <w:p w14:paraId="4B093E2F">
      <w:r>
        <w:t>❌ 问题：消消乐规则很多，哪种消消乐？</w:t>
      </w:r>
    </w:p>
    <w:p w14:paraId="17AAC801">
      <w:pPr>
        <w:pStyle w:val="169"/>
        <w:pBdr>
          <w:top w:val="single" w:color="CCCCCC" w:sz="8" w:space="0"/>
        </w:pBdr>
        <w:spacing w:after="240"/>
      </w:pPr>
    </w:p>
    <w:p w14:paraId="2CC5BBE3">
      <w:r>
        <w:rPr>
          <w:b/>
        </w:rPr>
        <w:t>✅ AI能听懂的3种好说法：</w:t>
      </w:r>
    </w:p>
    <w:p w14:paraId="1E21FF80">
      <w:r>
        <w:rPr>
          <w:b/>
        </w:rPr>
        <w:t>版本A（简洁版）：</w:t>
      </w:r>
    </w:p>
    <w:p w14:paraId="079034A0">
      <w:pPr>
        <w:pStyle w:val="164"/>
        <w:pBdr>
          <w:left w:val="single" w:color="CCCCCC" w:sz="24" w:space="0"/>
        </w:pBdr>
        <w:shd w:val="clear" w:fill="F8F8F8"/>
      </w:pPr>
      <w:r>
        <w:t>"做一个消消乐游戏：6x6的格子，每个格子一种颜色（红黄蓝绿紫橙），点击一个格子，和它相邻的相同颜色格子会消除，掉落新方块填满。60秒倒计时，消去越多分数越高。卡通风格，有消除音效。"</w:t>
      </w:r>
    </w:p>
    <w:p w14:paraId="529F3773">
      <w:pPr>
        <w:pStyle w:val="169"/>
        <w:pBdr>
          <w:top w:val="single" w:color="CCCCCC" w:sz="8" w:space="0"/>
        </w:pBdr>
        <w:spacing w:after="240"/>
      </w:pPr>
    </w:p>
    <w:p w14:paraId="0075EBE9">
      <w:r>
        <w:rPr>
          <w:b/>
        </w:rPr>
        <w:t>版本B（详细版）：</w:t>
      </w:r>
    </w:p>
    <w:p w14:paraId="5BBF72B2">
      <w:pPr>
        <w:pStyle w:val="164"/>
        <w:pBdr>
          <w:left w:val="single" w:color="CCCCCC" w:sz="24" w:space="0"/>
        </w:pBdr>
        <w:shd w:val="clear" w:fill="F8F8F8"/>
      </w:pPr>
      <w:r>
        <w:t>"做一个水果消消乐小游戏：</w:t>
      </w:r>
    </w:p>
    <w:p w14:paraId="1201B492">
      <w:pPr>
        <w:pStyle w:val="164"/>
        <w:pBdr>
          <w:left w:val="single" w:color="CCCCCC" w:sz="24" w:space="0"/>
        </w:pBdr>
        <w:shd w:val="clear" w:fill="F8F8F8"/>
      </w:pPr>
      <w:r>
        <w:t>- 玩法：5x5格子的水果（苹果/香蕉/葡萄/橙子/西瓜），点击水果，周围相同水果都会被消除</w:t>
      </w:r>
    </w:p>
    <w:p w14:paraId="0EB1DDF6">
      <w:pPr>
        <w:pStyle w:val="164"/>
        <w:pBdr>
          <w:left w:val="single" w:color="CCCCCC" w:sz="24" w:space="0"/>
        </w:pBdr>
        <w:shd w:val="clear" w:fill="F8F8F8"/>
      </w:pPr>
      <w:r>
        <w:t>- 得分：每次消除1个得1分，消除5个以上额外奖励10分</w:t>
      </w:r>
    </w:p>
    <w:p w14:paraId="2F6A1B5C">
      <w:pPr>
        <w:pStyle w:val="164"/>
        <w:pBdr>
          <w:left w:val="single" w:color="CCCCCC" w:sz="24" w:space="0"/>
        </w:pBdr>
        <w:shd w:val="clear" w:fill="F8F8F8"/>
      </w:pPr>
      <w:r>
        <w:t>- 时间：90秒倒计时</w:t>
      </w:r>
    </w:p>
    <w:p w14:paraId="3F517104">
      <w:pPr>
        <w:pStyle w:val="164"/>
        <w:pBdr>
          <w:left w:val="single" w:color="CCCCCC" w:sz="24" w:space="0"/>
        </w:pBdr>
        <w:shd w:val="clear" w:fill="F8F8F8"/>
      </w:pPr>
      <w:r>
        <w:t>- 结束画面：显示总分和最高纪录，有'再来一局'按钮</w:t>
      </w:r>
    </w:p>
    <w:p w14:paraId="74A72CE2">
      <w:pPr>
        <w:pStyle w:val="164"/>
        <w:pBdr>
          <w:left w:val="single" w:color="CCCCCC" w:sz="24" w:space="0"/>
        </w:pBdr>
        <w:shd w:val="clear" w:fill="F8F8F8"/>
      </w:pPr>
      <w:r>
        <w:t>- 风格：卡通水果，颜色鲜艳，背景是浅绿色草地</w:t>
      </w:r>
    </w:p>
    <w:p w14:paraId="57E64A26">
      <w:pPr>
        <w:pStyle w:val="164"/>
        <w:pBdr>
          <w:left w:val="single" w:color="CCCCCC" w:sz="24" w:space="0"/>
        </w:pBdr>
        <w:shd w:val="clear" w:fill="F8F8F8"/>
      </w:pPr>
      <w:r>
        <w:t>- 音效：消除时有pop声音，达成combo有欢呼"</w:t>
      </w:r>
    </w:p>
    <w:p w14:paraId="67D6D8D9">
      <w:pPr>
        <w:pStyle w:val="169"/>
        <w:pBdr>
          <w:top w:val="single" w:color="CCCCCC" w:sz="8" w:space="0"/>
        </w:pBdr>
        <w:spacing w:after="240"/>
      </w:pPr>
    </w:p>
    <w:p w14:paraId="18666F89">
      <w:r>
        <w:rPr>
          <w:b/>
        </w:rPr>
        <w:t>版本C（变形版）：</w:t>
      </w:r>
    </w:p>
    <w:p w14:paraId="5487DBC5">
      <w:pPr>
        <w:pStyle w:val="164"/>
        <w:pBdr>
          <w:left w:val="single" w:color="CCCCCC" w:sz="24" w:space="0"/>
        </w:pBdr>
        <w:shd w:val="clear" w:fill="F8F8F8"/>
      </w:pPr>
      <w:r>
        <w:t>"基于版本B，改成：不是点击消除，而是点击一个水果，然后点击另一个相邻的水果，两者和周围相同的水果一起消除。增加一点策略性。"</w:t>
      </w:r>
    </w:p>
    <w:p w14:paraId="664E4F2F">
      <w:pPr>
        <w:pStyle w:val="169"/>
        <w:pBdr>
          <w:top w:val="single" w:color="CCCCCC" w:sz="8" w:space="0"/>
        </w:pBdr>
        <w:spacing w:after="240"/>
      </w:pPr>
    </w:p>
    <w:p w14:paraId="43F395A4">
      <w:pPr>
        <w:pStyle w:val="6"/>
      </w:pPr>
      <w:r>
        <w:t>场景5：做浏览器插件</w:t>
      </w:r>
    </w:p>
    <w:p w14:paraId="24EF6484">
      <w:r>
        <w:rPr>
          <w:b/>
        </w:rPr>
        <w:t>❌ AI听不懂的说法：</w:t>
      </w:r>
    </w:p>
    <w:p w14:paraId="6F182954">
      <w:pPr>
        <w:pStyle w:val="164"/>
        <w:pBdr>
          <w:left w:val="single" w:color="CCCCCC" w:sz="24" w:space="0"/>
        </w:pBdr>
        <w:shd w:val="clear" w:fill="F8F8F8"/>
      </w:pPr>
      <w:r>
        <w:t>"做一个翻译插件"</w:t>
      </w:r>
    </w:p>
    <w:p w14:paraId="3605A1EB">
      <w:r>
        <w:t>❌ 问题：翻译哪些内容？怎么翻译？</w:t>
      </w:r>
    </w:p>
    <w:p w14:paraId="589D334B">
      <w:pPr>
        <w:pStyle w:val="169"/>
        <w:pBdr>
          <w:top w:val="single" w:color="CCCCCC" w:sz="8" w:space="0"/>
        </w:pBdr>
        <w:spacing w:after="240"/>
      </w:pPr>
    </w:p>
    <w:p w14:paraId="4F5A1313">
      <w:r>
        <w:rPr>
          <w:b/>
        </w:rPr>
        <w:t>✅ AI能听懂的3种好说法：</w:t>
      </w:r>
    </w:p>
    <w:p w14:paraId="469A145D">
      <w:r>
        <w:rPr>
          <w:b/>
        </w:rPr>
        <w:t>版本A（简洁版）：</w:t>
      </w:r>
    </w:p>
    <w:p w14:paraId="7B353728">
      <w:pPr>
        <w:pStyle w:val="164"/>
        <w:pBdr>
          <w:left w:val="single" w:color="CCCCCC" w:sz="24" w:space="0"/>
        </w:pBdr>
        <w:shd w:val="clear" w:fill="F8F8F8"/>
      </w:pPr>
      <w:r>
        <w:t>"做一个浏览器插件：选中网页上的任意文字，右键菜单出现'翻译为中文'选项，点击后在当前页面弹出一个浮窗显示翻译结果。图标是地球仪样式。"</w:t>
      </w:r>
    </w:p>
    <w:p w14:paraId="16B93712">
      <w:pPr>
        <w:pStyle w:val="169"/>
        <w:pBdr>
          <w:top w:val="single" w:color="CCCCCC" w:sz="8" w:space="0"/>
        </w:pBdr>
        <w:spacing w:after="240"/>
      </w:pPr>
    </w:p>
    <w:p w14:paraId="382490D0">
      <w:r>
        <w:rPr>
          <w:b/>
        </w:rPr>
        <w:t>版本B（详细版）：</w:t>
      </w:r>
    </w:p>
    <w:p w14:paraId="4B128887">
      <w:pPr>
        <w:pStyle w:val="164"/>
        <w:pBdr>
          <w:left w:val="single" w:color="CCCCCC" w:sz="24" w:space="0"/>
        </w:pBdr>
        <w:shd w:val="clear" w:fill="F8F8F8"/>
      </w:pPr>
      <w:r>
        <w:t>"我要一个网页翻译插件：</w:t>
      </w:r>
    </w:p>
    <w:p w14:paraId="6C26D8EF">
      <w:pPr>
        <w:pStyle w:val="164"/>
        <w:pBdr>
          <w:left w:val="single" w:color="CCCCCC" w:sz="24" w:space="0"/>
        </w:pBdr>
        <w:shd w:val="clear" w:fill="F8F8F8"/>
      </w:pPr>
      <w:r>
        <w:t>- 安装后在浏览器工具栏显示一个图标</w:t>
      </w:r>
    </w:p>
    <w:p w14:paraId="7D731BE0">
      <w:pPr>
        <w:pStyle w:val="164"/>
        <w:pBdr>
          <w:left w:val="single" w:color="CCCCCC" w:sz="24" w:space="0"/>
        </w:pBdr>
        <w:shd w:val="clear" w:fill="F8F8F8"/>
      </w:pPr>
      <w:r>
        <w:t>- 点击图标：翻译整个页面</w:t>
      </w:r>
    </w:p>
    <w:p w14:paraId="235909D6">
      <w:pPr>
        <w:pStyle w:val="164"/>
        <w:pBdr>
          <w:left w:val="single" w:color="CCCCCC" w:sz="24" w:space="0"/>
        </w:pBdr>
        <w:shd w:val="clear" w:fill="F8F8F8"/>
      </w:pPr>
      <w:r>
        <w:t>- 选中文字后右键：出现'翻译这段话'选项</w:t>
      </w:r>
    </w:p>
    <w:p w14:paraId="14DABD05">
      <w:pPr>
        <w:pStyle w:val="164"/>
        <w:pBdr>
          <w:left w:val="single" w:color="CCCCCC" w:sz="24" w:space="0"/>
        </w:pBdr>
        <w:shd w:val="clear" w:fill="F8F8F8"/>
      </w:pPr>
      <w:r>
        <w:t>- 翻译结果用浮动小窗口显示在页面右下角，有'复制'和'关闭'按钮</w:t>
      </w:r>
    </w:p>
    <w:p w14:paraId="77FD3060">
      <w:pPr>
        <w:pStyle w:val="164"/>
        <w:pBdr>
          <w:left w:val="single" w:color="CCCCCC" w:sz="24" w:space="0"/>
        </w:pBdr>
        <w:shd w:val="clear" w:fill="F8F8F8"/>
      </w:pPr>
      <w:r>
        <w:t>- 支持语言：中/英/日/韩互译</w:t>
      </w:r>
    </w:p>
    <w:p w14:paraId="35088C1C">
      <w:pPr>
        <w:pStyle w:val="164"/>
        <w:pBdr>
          <w:left w:val="single" w:color="CCCCCC" w:sz="24" w:space="0"/>
        </w:pBdr>
        <w:shd w:val="clear" w:fill="F8F8F8"/>
      </w:pPr>
      <w:r>
        <w:t>- 风格：简洁，不改变原页面样式"</w:t>
      </w:r>
    </w:p>
    <w:p w14:paraId="689574FA">
      <w:pPr>
        <w:pStyle w:val="169"/>
        <w:pBdr>
          <w:top w:val="single" w:color="CCCCCC" w:sz="8" w:space="0"/>
        </w:pBdr>
        <w:spacing w:after="240"/>
      </w:pPr>
    </w:p>
    <w:p w14:paraId="4A2F31DE">
      <w:r>
        <w:rPr>
          <w:b/>
        </w:rPr>
        <w:t>版本C（场景版）：</w:t>
      </w:r>
    </w:p>
    <w:p w14:paraId="6248AF35">
      <w:pPr>
        <w:pStyle w:val="164"/>
        <w:pBdr>
          <w:left w:val="single" w:color="CCCCCC" w:sz="24" w:space="0"/>
        </w:pBdr>
        <w:shd w:val="clear" w:fill="F8F8F8"/>
      </w:pPr>
      <w:r>
        <w:t>"做一个专门用于小红书的插件：打开小红书文章页面时，工具栏出现一个按钮，点击后自动把文章内容复制为Markdown格式，弹出提示'已复制到剪贴板'。"</w:t>
      </w:r>
    </w:p>
    <w:p w14:paraId="123AC225">
      <w:pPr>
        <w:pStyle w:val="169"/>
        <w:pBdr>
          <w:top w:val="single" w:color="CCCCCC" w:sz="8" w:space="0"/>
        </w:pBdr>
        <w:spacing w:after="240"/>
      </w:pPr>
    </w:p>
    <w:p w14:paraId="670BF76E">
      <w:pPr>
        <w:pStyle w:val="6"/>
      </w:pPr>
      <w:r>
        <w:t>场景6：做H5互动页面</w:t>
      </w:r>
    </w:p>
    <w:p w14:paraId="3936E42B">
      <w:r>
        <w:rPr>
          <w:b/>
        </w:rPr>
        <w:t>❌ AI听不懂的说法：</w:t>
      </w:r>
    </w:p>
    <w:p w14:paraId="3FDC9E0B">
      <w:pPr>
        <w:pStyle w:val="164"/>
        <w:pBdr>
          <w:left w:val="single" w:color="CCCCCC" w:sz="24" w:space="0"/>
        </w:pBdr>
        <w:shd w:val="clear" w:fill="F8F8F8"/>
      </w:pPr>
      <w:r>
        <w:t>"做一个母亲节活动页面"</w:t>
      </w:r>
    </w:p>
    <w:p w14:paraId="0B32815F">
      <w:r>
        <w:t>❌ 问题：什么形式？怎么参与？</w:t>
      </w:r>
    </w:p>
    <w:p w14:paraId="652460B5">
      <w:pPr>
        <w:pStyle w:val="169"/>
        <w:pBdr>
          <w:top w:val="single" w:color="CCCCCC" w:sz="8" w:space="0"/>
        </w:pBdr>
        <w:spacing w:after="240"/>
      </w:pPr>
    </w:p>
    <w:p w14:paraId="0605283B">
      <w:r>
        <w:rPr>
          <w:b/>
        </w:rPr>
        <w:t>✅ AI能听懂的3种好说法：</w:t>
      </w:r>
    </w:p>
    <w:p w14:paraId="79F2AE1E">
      <w:r>
        <w:rPr>
          <w:b/>
        </w:rPr>
        <w:t>版本A（简洁版）：</w:t>
      </w:r>
    </w:p>
    <w:p w14:paraId="09104A6E">
      <w:pPr>
        <w:pStyle w:val="164"/>
        <w:pBdr>
          <w:left w:val="single" w:color="CCCCCC" w:sz="24" w:space="0"/>
        </w:pBdr>
        <w:shd w:val="clear" w:fill="F8F8F8"/>
      </w:pPr>
      <w:r>
        <w:t>"做一个母亲节祝福H5页面：3屏，首页是一朵康乃馨背景+标题'妈妈，我爱您'，第二屏是输入框'写下对妈妈说的话'，第三屏是生成一张电子贺卡，可以长按保存。整体粉色系，温情感人风格。"</w:t>
      </w:r>
    </w:p>
    <w:p w14:paraId="2F725D93">
      <w:pPr>
        <w:pStyle w:val="169"/>
        <w:pBdr>
          <w:top w:val="single" w:color="CCCCCC" w:sz="8" w:space="0"/>
        </w:pBdr>
        <w:spacing w:after="240"/>
      </w:pPr>
    </w:p>
    <w:p w14:paraId="4EF97F2B">
      <w:r>
        <w:rPr>
          <w:b/>
        </w:rPr>
        <w:t>版本B（详细版）：</w:t>
      </w:r>
    </w:p>
    <w:p w14:paraId="081CAF57">
      <w:pPr>
        <w:pStyle w:val="164"/>
        <w:pBdr>
          <w:left w:val="single" w:color="CCCCCC" w:sz="24" w:space="0"/>
        </w:pBdr>
        <w:shd w:val="clear" w:fill="F8F8F8"/>
      </w:pPr>
      <w:r>
        <w:t>"做一个母亲节活动介绍H5，结构：</w:t>
      </w:r>
    </w:p>
    <w:p w14:paraId="07416780">
      <w:pPr>
        <w:pStyle w:val="164"/>
        <w:pBdr>
          <w:left w:val="single" w:color="CCCCCC" w:sz="24" w:space="0"/>
        </w:pBdr>
        <w:shd w:val="clear" w:fill="F8F8F8"/>
      </w:pPr>
      <w:r>
        <w:t>- 第1屏：全屏背景图（花束），标题'母亲节感恩活动'，副标题'5月12日，与妈妈共度美好时光'，右下角有向下箭头提示</w:t>
      </w:r>
    </w:p>
    <w:p w14:paraId="3706EED3">
      <w:pPr>
        <w:pStyle w:val="164"/>
        <w:pBdr>
          <w:left w:val="single" w:color="CCCCCC" w:sz="24" w:space="0"/>
        </w:pBdr>
        <w:shd w:val="clear" w:fill="F8F8F8"/>
      </w:pPr>
      <w:r>
        <w:t>- 第2屏：活动详情，包含：时间（5月12日14:00）、地点（XX咖啡厅）、内容（插花体验+下午茶）、费用（免费）</w:t>
      </w:r>
    </w:p>
    <w:p w14:paraId="7EAEA80A">
      <w:pPr>
        <w:pStyle w:val="164"/>
        <w:pBdr>
          <w:left w:val="single" w:color="CCCCCC" w:sz="24" w:space="0"/>
        </w:pBdr>
        <w:shd w:val="clear" w:fill="F8F8F8"/>
      </w:pPr>
      <w:r>
        <w:t>- 第3屏：报名表单，姓名+手机号+参与人数，点提交显示'报名成功'</w:t>
      </w:r>
    </w:p>
    <w:p w14:paraId="02A4EC98">
      <w:pPr>
        <w:pStyle w:val="164"/>
        <w:pBdr>
          <w:left w:val="single" w:color="CCCCCC" w:sz="24" w:space="0"/>
        </w:pBdr>
        <w:shd w:val="clear" w:fill="F8F8F8"/>
      </w:pPr>
      <w:r>
        <w:t>- 第4屏：感谢页面，有一朵手绘康乃馨动画效果</w:t>
      </w:r>
    </w:p>
    <w:p w14:paraId="1193589D">
      <w:pPr>
        <w:pStyle w:val="164"/>
        <w:pBdr>
          <w:left w:val="single" w:color="CCCCCC" w:sz="24" w:space="0"/>
        </w:pBdr>
        <w:shd w:val="clear" w:fill="F8F8F8"/>
      </w:pPr>
      <w:r>
        <w:t>- 配色：粉色+白色为主，温馨浪漫"</w:t>
      </w:r>
    </w:p>
    <w:p w14:paraId="62F7AF7D">
      <w:pPr>
        <w:pStyle w:val="169"/>
        <w:pBdr>
          <w:top w:val="single" w:color="CCCCCC" w:sz="8" w:space="0"/>
        </w:pBdr>
        <w:spacing w:after="240"/>
      </w:pPr>
    </w:p>
    <w:p w14:paraId="01EEE472">
      <w:r>
        <w:rPr>
          <w:b/>
        </w:rPr>
        <w:t>版本C（测试类版）：</w:t>
      </w:r>
    </w:p>
    <w:p w14:paraId="6AC6864D">
      <w:pPr>
        <w:pStyle w:val="164"/>
        <w:pBdr>
          <w:left w:val="single" w:color="CCCCCC" w:sz="24" w:space="0"/>
        </w:pBdr>
        <w:shd w:val="clear" w:fill="F8F8F8"/>
      </w:pPr>
      <w:r>
        <w:t>"做一个'测测你是什么类型的妈妈'的测试H5：</w:t>
      </w:r>
    </w:p>
    <w:p w14:paraId="2027CF42">
      <w:pPr>
        <w:pStyle w:val="164"/>
        <w:pBdr>
          <w:left w:val="single" w:color="CCCCCC" w:sz="24" w:space="0"/>
        </w:pBdr>
        <w:shd w:val="clear" w:fill="F8F8F8"/>
      </w:pPr>
      <w:r>
        <w:t>- 10道选择题（关于带娃态度、购物习惯、时间分配等）</w:t>
      </w:r>
    </w:p>
    <w:p w14:paraId="5A19957C">
      <w:pPr>
        <w:pStyle w:val="164"/>
        <w:pBdr>
          <w:left w:val="single" w:color="CCCCCC" w:sz="24" w:space="0"/>
        </w:pBdr>
        <w:shd w:val="clear" w:fill="F8F8F8"/>
      </w:pPr>
      <w:r>
        <w:t>- 每道题4个选项，选完自动跳下一题</w:t>
      </w:r>
    </w:p>
    <w:p w14:paraId="4B288BAF">
      <w:pPr>
        <w:pStyle w:val="164"/>
        <w:pBdr>
          <w:left w:val="single" w:color="CCCCCC" w:sz="24" w:space="0"/>
        </w:pBdr>
        <w:shd w:val="clear" w:fill="F8F8F8"/>
      </w:pPr>
      <w:r>
        <w:t>- 全部答完后显示结果：你属于'XX型妈妈'，给出性格描述和专属礼物建议</w:t>
      </w:r>
    </w:p>
    <w:p w14:paraId="2739224E">
      <w:pPr>
        <w:pStyle w:val="164"/>
        <w:pBdr>
          <w:left w:val="single" w:color="CCCCCC" w:sz="24" w:space="0"/>
        </w:pBdr>
        <w:shd w:val="clear" w:fill="F8F8F8"/>
      </w:pPr>
      <w:r>
        <w:t>- 可以生成结果图片分享</w:t>
      </w:r>
    </w:p>
    <w:p w14:paraId="06C58D1E">
      <w:pPr>
        <w:pStyle w:val="164"/>
        <w:pBdr>
          <w:left w:val="single" w:color="CCCCCC" w:sz="24" w:space="0"/>
        </w:pBdr>
        <w:shd w:val="clear" w:fill="F8F8F8"/>
      </w:pPr>
      <w:r>
        <w:t>- 风格：可爱插画风，粉色+黄色，圆角按钮"</w:t>
      </w:r>
    </w:p>
    <w:p w14:paraId="13F836E0">
      <w:pPr>
        <w:pStyle w:val="169"/>
        <w:pBdr>
          <w:top w:val="single" w:color="CCCCCC" w:sz="8" w:space="0"/>
        </w:pBdr>
        <w:spacing w:after="240"/>
      </w:pPr>
    </w:p>
    <w:p w14:paraId="4FA31592">
      <w:pPr>
        <w:pStyle w:val="5"/>
      </w:pPr>
      <w:r>
        <w:t>一个完整的对话示例</w:t>
      </w:r>
    </w:p>
    <w:p w14:paraId="478E2DB5">
      <w:r>
        <w:t>下面是跟AI对话做一个"AI简历评分器"的完整过程：</w:t>
      </w:r>
    </w:p>
    <w:p w14:paraId="55135AC9">
      <w:pPr>
        <w:pStyle w:val="169"/>
        <w:pBdr>
          <w:top w:val="single" w:color="CCCCCC" w:sz="8" w:space="0"/>
        </w:pBdr>
        <w:spacing w:after="240"/>
      </w:pPr>
    </w:p>
    <w:p w14:paraId="6606B5B0">
      <w:r>
        <w:rPr>
          <w:b/>
        </w:rPr>
        <w:t>你（第1句）：</w:t>
      </w:r>
    </w:p>
    <w:p w14:paraId="2CEB1A3A">
      <w:pPr>
        <w:pStyle w:val="164"/>
        <w:pBdr>
          <w:left w:val="single" w:color="CCCCCC" w:sz="24" w:space="0"/>
        </w:pBdr>
        <w:shd w:val="clear" w:fill="F8F8F8"/>
      </w:pPr>
      <w:r>
        <w:t>帮我做一个简历评分网页，用户粘贴简历文字，输出评分和建议</w:t>
      </w:r>
    </w:p>
    <w:p w14:paraId="0A187FC7">
      <w:pPr>
        <w:pStyle w:val="169"/>
        <w:pBdr>
          <w:top w:val="single" w:color="CCCCCC" w:sz="8" w:space="0"/>
        </w:pBdr>
        <w:spacing w:after="240"/>
      </w:pPr>
    </w:p>
    <w:p w14:paraId="26AAA32F">
      <w:r>
        <w:rPr>
          <w:b/>
        </w:rPr>
        <w:t>AI（会问你问题）：</w:t>
      </w:r>
    </w:p>
    <w:p w14:paraId="53FF989E">
      <w:pPr>
        <w:pStyle w:val="164"/>
        <w:pBdr>
          <w:left w:val="single" w:color="CCCCCC" w:sz="24" w:space="0"/>
        </w:pBdr>
        <w:shd w:val="clear" w:fill="F8F8F8"/>
      </w:pPr>
      <w:r>
        <w:t>好的！在做之前确认几个问题：</w:t>
      </w:r>
    </w:p>
    <w:p w14:paraId="23A3D356">
      <w:pPr>
        <w:pStyle w:val="164"/>
        <w:pBdr>
          <w:left w:val="single" w:color="CCCCCC" w:sz="24" w:space="0"/>
        </w:pBdr>
        <w:shd w:val="clear" w:fill="F8F8F8"/>
      </w:pPr>
      <w:r>
        <w:t>1. 评分有哪些维度？比如排版、内容、关键词匹配？</w:t>
      </w:r>
    </w:p>
    <w:p w14:paraId="55566D09">
      <w:pPr>
        <w:pStyle w:val="164"/>
        <w:pBdr>
          <w:left w:val="single" w:color="CCCCCC" w:sz="24" w:space="0"/>
        </w:pBdr>
        <w:shd w:val="clear" w:fill="F8F8F8"/>
      </w:pPr>
      <w:r>
        <w:t>2. 要不要让用户选择目标岗位？</w:t>
      </w:r>
    </w:p>
    <w:p w14:paraId="373AC8AD">
      <w:pPr>
        <w:pStyle w:val="164"/>
        <w:pBdr>
          <w:left w:val="single" w:color="CCCCCC" w:sz="24" w:space="0"/>
        </w:pBdr>
        <w:shd w:val="clear" w:fill="F8F8F8"/>
      </w:pPr>
      <w:r>
        <w:t>3. 结果页面要不要可以复制或导出？</w:t>
      </w:r>
    </w:p>
    <w:p w14:paraId="5A6A4EEC">
      <w:pPr>
        <w:pStyle w:val="169"/>
        <w:pBdr>
          <w:top w:val="single" w:color="CCCCCC" w:sz="8" w:space="0"/>
        </w:pBdr>
        <w:spacing w:after="240"/>
      </w:pPr>
    </w:p>
    <w:p w14:paraId="54B0344A">
      <w:r>
        <w:rPr>
          <w:b/>
        </w:rPr>
        <w:t>你（第2句）：</w:t>
      </w:r>
    </w:p>
    <w:p w14:paraId="07ADD1BD">
      <w:pPr>
        <w:pStyle w:val="164"/>
        <w:pBdr>
          <w:left w:val="single" w:color="CCCCCC" w:sz="24" w:space="0"/>
        </w:pBdr>
        <w:shd w:val="clear" w:fill="F8F8F8"/>
      </w:pPr>
      <w:r>
        <w:t>评分维度要有排版、内容、关键词匹配，另外加上一个总分。要有目标岗位选择，从下拉菜单选。分析结果可以一键复制。</w:t>
      </w:r>
    </w:p>
    <w:p w14:paraId="3F0CDE6D">
      <w:pPr>
        <w:pStyle w:val="169"/>
        <w:pBdr>
          <w:top w:val="single" w:color="CCCCCC" w:sz="8" w:space="0"/>
        </w:pBdr>
        <w:spacing w:after="240"/>
      </w:pPr>
    </w:p>
    <w:p w14:paraId="67DD006C">
      <w:r>
        <w:rPr>
          <w:b/>
        </w:rPr>
        <w:t>AI（再确认）：</w:t>
      </w:r>
    </w:p>
    <w:p w14:paraId="0AA802FE">
      <w:pPr>
        <w:pStyle w:val="164"/>
        <w:pBdr>
          <w:left w:val="single" w:color="CCCCCC" w:sz="24" w:space="0"/>
        </w:pBdr>
        <w:shd w:val="clear" w:fill="F8F8F8"/>
      </w:pPr>
      <w:r>
        <w:t>收到！还有：</w:t>
      </w:r>
    </w:p>
    <w:p w14:paraId="30FE5A8B">
      <w:pPr>
        <w:pStyle w:val="164"/>
        <w:pBdr>
          <w:left w:val="single" w:color="CCCCCC" w:sz="24" w:space="0"/>
        </w:pBdr>
        <w:shd w:val="clear" w:fill="F8F8F8"/>
      </w:pPr>
      <w:r>
        <w:t>4. 目标岗位有哪些选项？</w:t>
      </w:r>
    </w:p>
    <w:p w14:paraId="22E153FE">
      <w:pPr>
        <w:pStyle w:val="164"/>
        <w:pBdr>
          <w:left w:val="single" w:color="CCCCCC" w:sz="24" w:space="0"/>
        </w:pBdr>
        <w:shd w:val="clear" w:fill="F8F8F8"/>
      </w:pPr>
      <w:r>
        <w:t>5. 配色偏好是？</w:t>
      </w:r>
    </w:p>
    <w:p w14:paraId="5B1445DD">
      <w:pPr>
        <w:pStyle w:val="169"/>
        <w:pBdr>
          <w:top w:val="single" w:color="CCCCCC" w:sz="8" w:space="0"/>
        </w:pBdr>
        <w:spacing w:after="240"/>
      </w:pPr>
    </w:p>
    <w:p w14:paraId="41976449">
      <w:r>
        <w:rPr>
          <w:b/>
        </w:rPr>
        <w:t>你（第3句）：</w:t>
      </w:r>
    </w:p>
    <w:p w14:paraId="384DBDEE">
      <w:pPr>
        <w:pStyle w:val="164"/>
        <w:pBdr>
          <w:left w:val="single" w:color="CCCCCC" w:sz="24" w:space="0"/>
        </w:pBdr>
        <w:shd w:val="clear" w:fill="F8F8F8"/>
      </w:pPr>
      <w:r>
        <w:t>岗位有：产品经理、运营、市场、设计师、技术。不需要太花哨，蓝色系专业风格就行。</w:t>
      </w:r>
    </w:p>
    <w:p w14:paraId="50E12E29">
      <w:pPr>
        <w:pStyle w:val="169"/>
        <w:pBdr>
          <w:top w:val="single" w:color="CCCCCC" w:sz="8" w:space="0"/>
        </w:pBdr>
        <w:spacing w:after="240"/>
      </w:pPr>
    </w:p>
    <w:p w14:paraId="5AD1E9B3">
      <w:r>
        <w:rPr>
          <w:b/>
        </w:rPr>
        <w:t>AI（开始做）：</w:t>
      </w:r>
    </w:p>
    <w:p w14:paraId="5EA4C719">
      <w:pPr>
        <w:pStyle w:val="164"/>
        <w:pBdr>
          <w:left w:val="single" w:color="CCCCCC" w:sz="24" w:space="0"/>
        </w:pBdr>
        <w:shd w:val="clear" w:fill="F8F8F8"/>
      </w:pPr>
      <w:r>
        <w:t>好的，我现在开始制作！稍等...</w:t>
      </w:r>
    </w:p>
    <w:p w14:paraId="40602464">
      <w:r>
        <w:t>（AI生成代码后，会给你预览链接）</w:t>
      </w:r>
    </w:p>
    <w:p w14:paraId="4BB0CA25">
      <w:pPr>
        <w:pStyle w:val="169"/>
        <w:pBdr>
          <w:top w:val="single" w:color="CCCCCC" w:sz="8" w:space="0"/>
        </w:pBdr>
        <w:spacing w:after="240"/>
      </w:pPr>
    </w:p>
    <w:p w14:paraId="7C560469">
      <w:r>
        <w:rPr>
          <w:b/>
        </w:rPr>
        <w:t>你（第4句，测试后发现问题）：</w:t>
      </w:r>
    </w:p>
    <w:p w14:paraId="6BF4AD21">
      <w:pPr>
        <w:pStyle w:val="164"/>
        <w:pBdr>
          <w:left w:val="single" w:color="CCCCCC" w:sz="24" w:space="0"/>
        </w:pBdr>
        <w:shd w:val="clear" w:fill="F8F8F8"/>
      </w:pPr>
      <w:r>
        <w:t>很好！功能都对，但是：</w:t>
      </w:r>
    </w:p>
    <w:p w14:paraId="052F4FE1">
      <w:pPr>
        <w:pStyle w:val="164"/>
        <w:pBdr>
          <w:left w:val="single" w:color="CCCCCC" w:sz="24" w:space="0"/>
        </w:pBdr>
        <w:shd w:val="clear" w:fill="F8F8F8"/>
      </w:pPr>
      <w:r>
        <w:t>1. 按钮太小了，能放大一点吗？</w:t>
      </w:r>
    </w:p>
    <w:p w14:paraId="611353CE">
      <w:pPr>
        <w:pStyle w:val="164"/>
        <w:pBdr>
          <w:left w:val="single" w:color="CCCCCC" w:sz="24" w:space="0"/>
        </w:pBdr>
        <w:shd w:val="clear" w:fill="F8F8F8"/>
      </w:pPr>
      <w:r>
        <w:t>2. 评分结果能不能加个进度条显示，不要纯数字？</w:t>
      </w:r>
    </w:p>
    <w:p w14:paraId="2C3AED81">
      <w:pPr>
        <w:pStyle w:val="164"/>
        <w:pBdr>
          <w:left w:val="single" w:color="CCCCCC" w:sz="24" w:space="0"/>
        </w:pBdr>
        <w:shd w:val="clear" w:fill="F8F8F8"/>
      </w:pPr>
      <w:r>
        <w:t>3. 背景色太暗了，能换成白色吗？</w:t>
      </w:r>
    </w:p>
    <w:p w14:paraId="7C20F9DE">
      <w:pPr>
        <w:pStyle w:val="169"/>
        <w:pBdr>
          <w:top w:val="single" w:color="CCCCCC" w:sz="8" w:space="0"/>
        </w:pBdr>
        <w:spacing w:after="240"/>
      </w:pPr>
    </w:p>
    <w:p w14:paraId="6494AA16">
      <w:r>
        <w:rPr>
          <w:b/>
        </w:rPr>
        <w:t>AI（第5句）：</w:t>
      </w:r>
    </w:p>
    <w:p w14:paraId="1F9C9D2B">
      <w:pPr>
        <w:pStyle w:val="164"/>
        <w:pBdr>
          <w:left w:val="single" w:color="CCCCCC" w:sz="24" w:space="0"/>
        </w:pBdr>
        <w:shd w:val="clear" w:fill="F8F8F8"/>
      </w:pPr>
      <w:r>
        <w:t>好的，马上修改！</w:t>
      </w:r>
    </w:p>
    <w:p w14:paraId="6D69BE6D">
      <w:pPr>
        <w:pStyle w:val="169"/>
        <w:pBdr>
          <w:top w:val="single" w:color="CCCCCC" w:sz="8" w:space="0"/>
        </w:pBdr>
        <w:spacing w:after="240"/>
      </w:pPr>
    </w:p>
    <w:p w14:paraId="17961829">
      <w:r>
        <w:rPr>
          <w:b/>
        </w:rPr>
        <w:t>你（第6句）：</w:t>
      </w:r>
    </w:p>
    <w:p w14:paraId="70E35C52">
      <w:pPr>
        <w:pStyle w:val="164"/>
        <w:pBdr>
          <w:left w:val="single" w:color="CCCCCC" w:sz="24" w:space="0"/>
        </w:pBdr>
        <w:shd w:val="clear" w:fill="F8F8F8"/>
      </w:pPr>
      <w:r>
        <w:t>完美！这就是我要的效果。怎么部署让别人也能访问？</w:t>
      </w:r>
    </w:p>
    <w:p w14:paraId="63391743">
      <w:pPr>
        <w:pStyle w:val="169"/>
        <w:pBdr>
          <w:top w:val="single" w:color="CCCCCC" w:sz="8" w:space="0"/>
        </w:pBdr>
        <w:spacing w:after="240"/>
      </w:pPr>
    </w:p>
    <w:p w14:paraId="1D68FA21">
      <w:r>
        <w:rPr>
          <w:b/>
        </w:rPr>
        <w:t>AI（第7句）：</w:t>
      </w:r>
    </w:p>
    <w:p w14:paraId="319F2D5C">
      <w:pPr>
        <w:pStyle w:val="164"/>
        <w:pBdr>
          <w:left w:val="single" w:color="CCCCCC" w:sz="24" w:space="0"/>
        </w:pBdr>
        <w:shd w:val="clear" w:fill="F8F8F8"/>
      </w:pPr>
      <w:r>
        <w:t>我帮你部署到...（解释部署步骤）</w:t>
      </w:r>
    </w:p>
    <w:p w14:paraId="7A38FD95">
      <w:pPr>
        <w:pStyle w:val="169"/>
        <w:pBdr>
          <w:top w:val="single" w:color="CCCCCC" w:sz="8" w:space="0"/>
        </w:pBdr>
        <w:spacing w:after="240"/>
      </w:pPr>
    </w:p>
    <w:p w14:paraId="507DE4E5">
      <w:pPr>
        <w:pStyle w:val="5"/>
      </w:pPr>
      <w:r>
        <w:t>记住这个万能句式</w:t>
      </w:r>
    </w:p>
    <w:p w14:paraId="16F3FAD9">
      <w:pPr>
        <w:pStyle w:val="164"/>
        <w:pBdr>
          <w:left w:val="single" w:color="CCCCCC" w:sz="24" w:space="0"/>
        </w:pBdr>
        <w:shd w:val="clear" w:fill="F8F8F8"/>
      </w:pPr>
      <w:r>
        <w:rPr>
          <w:b/>
        </w:rPr>
        <w:t>"我要做一个[XX]，它能[做什么]，用户输入[什么]，得到[什么结果]，风格是[什么感觉]。"</w:t>
      </w:r>
    </w:p>
    <w:p w14:paraId="3EEB901E">
      <w:r>
        <w:t>比如：</w:t>
      </w:r>
    </w:p>
    <w:p w14:paraId="65583C0C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"我要做一个</w:t>
      </w:r>
      <w:r>
        <w:rPr>
          <w:b/>
        </w:rPr>
        <w:t>记账网页</w:t>
      </w:r>
      <w:r>
        <w:t>，它能</w:t>
      </w:r>
      <w:r>
        <w:rPr>
          <w:b/>
        </w:rPr>
        <w:t>记录每天支出</w:t>
      </w:r>
      <w:r>
        <w:t>，用户输入</w:t>
      </w:r>
      <w:r>
        <w:rPr>
          <w:b/>
        </w:rPr>
        <w:t>金额和分类</w:t>
      </w:r>
      <w:r>
        <w:t>，得到</w:t>
      </w:r>
      <w:r>
        <w:rPr>
          <w:b/>
        </w:rPr>
        <w:t>月度统计图表</w:t>
      </w:r>
      <w:r>
        <w:t>，风格是</w:t>
      </w:r>
      <w:r>
        <w:rPr>
          <w:b/>
        </w:rPr>
        <w:t>简约清新</w:t>
      </w:r>
      <w:r>
        <w:t>。"</w:t>
      </w:r>
    </w:p>
    <w:p w14:paraId="6CD447A2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"我要做一个</w:t>
      </w:r>
      <w:r>
        <w:rPr>
          <w:b/>
        </w:rPr>
        <w:t>个人网站</w:t>
      </w:r>
      <w:r>
        <w:t>，它能</w:t>
      </w:r>
      <w:r>
        <w:rPr>
          <w:b/>
        </w:rPr>
        <w:t>展示我的作品</w:t>
      </w:r>
      <w:r>
        <w:t>，访客可以看到</w:t>
      </w:r>
      <w:r>
        <w:rPr>
          <w:b/>
        </w:rPr>
        <w:t>首页/关于我/作品集</w:t>
      </w:r>
      <w:r>
        <w:t>，风格是</w:t>
      </w:r>
      <w:r>
        <w:rPr>
          <w:b/>
        </w:rPr>
        <w:t>深色科技感</w:t>
      </w:r>
      <w:r>
        <w:t>。"</w:t>
      </w:r>
    </w:p>
    <w:p w14:paraId="4282ADEC">
      <w:pPr>
        <w:pStyle w:val="169"/>
        <w:pBdr>
          <w:top w:val="single" w:color="CCCCCC" w:sz="8" w:space="0"/>
        </w:pBdr>
        <w:spacing w:after="240"/>
      </w:pPr>
    </w:p>
    <w:p w14:paraId="2551641E">
      <w:pPr>
        <w:pStyle w:val="4"/>
      </w:pPr>
      <w:r>
        <w:t>第四部分：从描述到成品的完整流程</w:t>
      </w:r>
    </w:p>
    <w:p w14:paraId="52017C55">
      <w:pPr>
        <w:pStyle w:val="5"/>
      </w:pPr>
      <w:r>
        <w:t>第1步：想清楚要什么（填模板）</w:t>
      </w:r>
    </w:p>
    <w:p w14:paraId="61519660">
      <w:r>
        <w:t>在动手之前，先用第二部分的模板把你的想法写下来。</w:t>
      </w:r>
    </w:p>
    <w:p w14:paraId="2B9BD3A4">
      <w:r>
        <w:rPr>
          <w:b/>
        </w:rPr>
        <w:t>不用写得很完美</w:t>
      </w:r>
      <w:r>
        <w:t>，有几个要点就行：</w:t>
      </w:r>
    </w:p>
    <w:p w14:paraId="327038B7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这个东西做什么用？</w:t>
      </w:r>
    </w:p>
    <w:p w14:paraId="250BA8F6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用户怎么操作？</w:t>
      </w:r>
    </w:p>
    <w:p w14:paraId="35F2C28A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最后输出什么？</w:t>
      </w:r>
    </w:p>
    <w:p w14:paraId="4324D3E5">
      <w:r>
        <w:rPr>
          <w:b/>
        </w:rPr>
        <w:t>如果想不清楚怎么办？</w:t>
      </w:r>
    </w:p>
    <w:p w14:paraId="2157BE47">
      <w:r>
        <w:t>→ 先想最核心的1-2个功能，把它们描述清楚，其他后面再加。</w:t>
      </w:r>
    </w:p>
    <w:p w14:paraId="6976AF5E">
      <w:pPr>
        <w:pStyle w:val="169"/>
        <w:pBdr>
          <w:top w:val="single" w:color="CCCCCC" w:sz="8" w:space="0"/>
        </w:pBdr>
        <w:spacing w:after="240"/>
      </w:pPr>
    </w:p>
    <w:p w14:paraId="0CBA1274">
      <w:pPr>
        <w:pStyle w:val="5"/>
      </w:pPr>
      <w:r>
        <w:t>第2步：跟AI对话确认需求</w:t>
      </w:r>
    </w:p>
    <w:p w14:paraId="374FF76D">
      <w:r>
        <w:t>把第1步写的内容发给AI。AI可能会问你一些问题，</w:t>
      </w:r>
      <w:r>
        <w:rPr>
          <w:b/>
        </w:rPr>
        <w:t>认真回答就好</w:t>
      </w:r>
      <w:r>
        <w:t>。</w:t>
      </w:r>
    </w:p>
    <w:p w14:paraId="06262B4E">
      <w:r>
        <w:t>常见问题：</w:t>
      </w:r>
    </w:p>
    <w:p w14:paraId="785EC747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"要不要登录功能？"</w:t>
      </w:r>
    </w:p>
    <w:p w14:paraId="084C6391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"数据要长期保存吗？"</w:t>
      </w:r>
    </w:p>
    <w:p w14:paraId="766822D9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"有没有参考的网站/APP？"</w:t>
      </w:r>
    </w:p>
    <w:p w14:paraId="65FDE1C5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"配色偏好？"</w:t>
      </w:r>
    </w:p>
    <w:p w14:paraId="1D7B8848">
      <w:r>
        <w:rPr>
          <w:b/>
        </w:rPr>
        <w:t>你不需要自己决定</w:t>
      </w:r>
      <w:r>
        <w:t>，如果不确定，就说"不确定，你帮我选一个常用的就行"。</w:t>
      </w:r>
    </w:p>
    <w:p w14:paraId="3C9978B2">
      <w:pPr>
        <w:pStyle w:val="169"/>
        <w:pBdr>
          <w:top w:val="single" w:color="CCCCCC" w:sz="8" w:space="0"/>
        </w:pBdr>
        <w:spacing w:after="240"/>
      </w:pPr>
    </w:p>
    <w:p w14:paraId="598EB065">
      <w:pPr>
        <w:pStyle w:val="5"/>
      </w:pPr>
      <w:r>
        <w:t>第3步：AI生成代码</w:t>
      </w:r>
    </w:p>
    <w:p w14:paraId="744BEF93">
      <w:r>
        <w:t>AI会根据你们的对话生成代码。这个过程可能需要几秒到几分钟不等。</w:t>
      </w:r>
    </w:p>
    <w:p w14:paraId="0041AC83">
      <w:r>
        <w:rPr>
          <w:b/>
        </w:rPr>
        <w:t>等的时候可以想</w:t>
      </w:r>
      <w:r>
        <w:t>：如果出来效果不太对，我要改什么？</w:t>
      </w:r>
    </w:p>
    <w:p w14:paraId="7EFE957C">
      <w:pPr>
        <w:pStyle w:val="169"/>
        <w:pBdr>
          <w:top w:val="single" w:color="CCCCCC" w:sz="8" w:space="0"/>
        </w:pBdr>
        <w:spacing w:after="240"/>
      </w:pPr>
    </w:p>
    <w:p w14:paraId="5D74BC20">
      <w:pPr>
        <w:pStyle w:val="5"/>
      </w:pPr>
      <w:r>
        <w:t>第4步：预览和测试</w:t>
      </w:r>
    </w:p>
    <w:p w14:paraId="22F87DB6">
      <w:r>
        <w:t>AI会给你一个预览链接（在浏览器里打开）。</w:t>
      </w:r>
    </w:p>
    <w:p w14:paraId="31784CC5">
      <w:r>
        <w:rPr>
          <w:b/>
        </w:rPr>
        <w:t>测试的时候要做的：</w:t>
      </w:r>
    </w:p>
    <w:p w14:paraId="760FD48A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1. </w:t>
      </w:r>
      <w:r>
        <w:t>把每个按钮点一遍</w:t>
      </w:r>
    </w:p>
    <w:p w14:paraId="3FED5F12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2. </w:t>
      </w:r>
      <w:r>
        <w:t>尝试各种输入</w:t>
      </w:r>
    </w:p>
    <w:p w14:paraId="4E949765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3. </w:t>
      </w:r>
      <w:r>
        <w:t>看看在不同情况下显示对不对</w:t>
      </w:r>
    </w:p>
    <w:p w14:paraId="6579EC67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4. </w:t>
      </w:r>
      <w:r>
        <w:t>注意有没有报错</w:t>
      </w:r>
    </w:p>
    <w:p w14:paraId="4419CEE9">
      <w:pPr>
        <w:pStyle w:val="169"/>
        <w:pBdr>
          <w:top w:val="single" w:color="CCCCCC" w:sz="8" w:space="0"/>
        </w:pBdr>
        <w:spacing w:after="240"/>
      </w:pPr>
    </w:p>
    <w:p w14:paraId="3FEB1627">
      <w:pPr>
        <w:pStyle w:val="5"/>
      </w:pPr>
      <w:r>
        <w:t>第5步：发现问题 → 告诉AI修改</w:t>
      </w:r>
    </w:p>
    <w:p w14:paraId="313D2C88">
      <w:r>
        <w:rPr>
          <w:b/>
        </w:rPr>
        <w:t>这是最关键的步骤！</w:t>
      </w:r>
      <w:r>
        <w:t xml:space="preserve"> 没有一次就完美的。</w:t>
      </w:r>
    </w:p>
    <w:p w14:paraId="40E96B1B">
      <w:r>
        <w:rPr>
          <w:b/>
        </w:rPr>
        <w:t>怎么说修改意见？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6"/>
        <w:gridCol w:w="4156"/>
      </w:tblGrid>
      <w:tr w14:paraId="199EF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  <w:shd w:val="clear" w:color="auto" w:fill="F2F2F2"/>
          </w:tcPr>
          <w:p w14:paraId="47F582CA">
            <w:pPr>
              <w:jc w:val="left"/>
            </w:pPr>
            <w:r>
              <w:rPr>
                <w:b/>
              </w:rPr>
              <w:t>情况</w:t>
            </w:r>
          </w:p>
        </w:tc>
        <w:tc>
          <w:tcPr>
            <w:tcW w:w="4156" w:type="dxa"/>
            <w:shd w:val="clear" w:color="auto" w:fill="F2F2F2"/>
          </w:tcPr>
          <w:p w14:paraId="0ECC7062">
            <w:pPr>
              <w:jc w:val="left"/>
            </w:pPr>
            <w:r>
              <w:rPr>
                <w:b/>
              </w:rPr>
              <w:t>你可以这样说</w:t>
            </w:r>
          </w:p>
        </w:tc>
      </w:tr>
      <w:tr w14:paraId="1389B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2A1BE0C7">
            <w:pPr>
              <w:jc w:val="left"/>
            </w:pPr>
            <w:r>
              <w:t>按钮太小</w:t>
            </w:r>
          </w:p>
        </w:tc>
        <w:tc>
          <w:tcPr>
            <w:tcW w:w="4156" w:type="dxa"/>
          </w:tcPr>
          <w:p w14:paraId="6865BF7F">
            <w:pPr>
              <w:jc w:val="left"/>
            </w:pPr>
            <w:r>
              <w:t>"[按钮名字]按钮太小了，放大1.5倍"</w:t>
            </w:r>
          </w:p>
        </w:tc>
      </w:tr>
      <w:tr w14:paraId="59F77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3D7E8DCA">
            <w:pPr>
              <w:jc w:val="left"/>
            </w:pPr>
            <w:r>
              <w:t>颜色不对</w:t>
            </w:r>
          </w:p>
        </w:tc>
        <w:tc>
          <w:tcPr>
            <w:tcW w:w="4156" w:type="dxa"/>
          </w:tcPr>
          <w:p w14:paraId="4D90565D">
            <w:pPr>
              <w:jc w:val="left"/>
            </w:pPr>
            <w:r>
              <w:t>"把主色调从蓝色换成绿色"</w:t>
            </w:r>
          </w:p>
        </w:tc>
      </w:tr>
      <w:tr w14:paraId="09C2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65E802CA">
            <w:pPr>
              <w:jc w:val="left"/>
            </w:pPr>
            <w:r>
              <w:t>少个功能</w:t>
            </w:r>
          </w:p>
        </w:tc>
        <w:tc>
          <w:tcPr>
            <w:tcW w:w="4156" w:type="dxa"/>
          </w:tcPr>
          <w:p w14:paraId="7DC1AAE5">
            <w:pPr>
              <w:jc w:val="left"/>
            </w:pPr>
            <w:r>
              <w:t>"加一个[XX]功能"</w:t>
            </w:r>
          </w:p>
        </w:tc>
      </w:tr>
      <w:tr w14:paraId="078C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35DF4D3C">
            <w:pPr>
              <w:jc w:val="left"/>
            </w:pPr>
            <w:r>
              <w:t>布局不对</w:t>
            </w:r>
          </w:p>
        </w:tc>
        <w:tc>
          <w:tcPr>
            <w:tcW w:w="4156" w:type="dxa"/>
          </w:tcPr>
          <w:p w14:paraId="7A5B37D8">
            <w:pPr>
              <w:jc w:val="left"/>
            </w:pPr>
            <w:r>
              <w:t>"把输入框放到左边，结果放到右边"</w:t>
            </w:r>
          </w:p>
        </w:tc>
      </w:tr>
      <w:tr w14:paraId="10296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49965D69">
            <w:pPr>
              <w:jc w:val="left"/>
            </w:pPr>
            <w:r>
              <w:t>想加个页面</w:t>
            </w:r>
          </w:p>
        </w:tc>
        <w:tc>
          <w:tcPr>
            <w:tcW w:w="4156" w:type="dxa"/>
          </w:tcPr>
          <w:p w14:paraId="4F90D4C1">
            <w:pPr>
              <w:jc w:val="left"/>
            </w:pPr>
            <w:r>
              <w:t>"加一个[关于我]页面，内容是..."</w:t>
            </w:r>
          </w:p>
        </w:tc>
      </w:tr>
      <w:tr w14:paraId="14B1D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0E25F891">
            <w:pPr>
              <w:jc w:val="left"/>
            </w:pPr>
            <w:r>
              <w:t>效果不对</w:t>
            </w:r>
          </w:p>
        </w:tc>
        <w:tc>
          <w:tcPr>
            <w:tcW w:w="4156" w:type="dxa"/>
          </w:tcPr>
          <w:p w14:paraId="1A7C59D8">
            <w:pPr>
              <w:jc w:val="left"/>
            </w:pPr>
            <w:r>
              <w:t>"这个动画太慢了，调快一点"</w:t>
            </w:r>
          </w:p>
        </w:tc>
      </w:tr>
      <w:tr w14:paraId="30798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5D42F8BD">
            <w:pPr>
              <w:jc w:val="left"/>
            </w:pPr>
            <w:r>
              <w:t>整体风格</w:t>
            </w:r>
          </w:p>
        </w:tc>
        <w:tc>
          <w:tcPr>
            <w:tcW w:w="4156" w:type="dxa"/>
          </w:tcPr>
          <w:p w14:paraId="51D2F6D3">
            <w:pPr>
              <w:jc w:val="left"/>
            </w:pPr>
            <w:r>
              <w:t>"更简洁一点，减少装饰元素"</w:t>
            </w:r>
          </w:p>
        </w:tc>
      </w:tr>
    </w:tbl>
    <w:p w14:paraId="5CF0C831"/>
    <w:p w14:paraId="56544978">
      <w:r>
        <w:rPr>
          <w:b/>
        </w:rPr>
        <w:t>多轮修改是正常的！</w:t>
      </w:r>
      <w:r>
        <w:t xml:space="preserve"> 一般一个小工具需要调整2-3次，个人网站可能需要3-5次。耐心告诉AI你的想法。</w:t>
      </w:r>
    </w:p>
    <w:p w14:paraId="0A29241A">
      <w:pPr>
        <w:pStyle w:val="169"/>
        <w:pBdr>
          <w:top w:val="single" w:color="CCCCCC" w:sz="8" w:space="0"/>
        </w:pBdr>
        <w:spacing w:after="240"/>
      </w:pPr>
    </w:p>
    <w:p w14:paraId="79DAA08E">
      <w:pPr>
        <w:pStyle w:val="5"/>
      </w:pPr>
      <w:r>
        <w:t>第6步：部署上线（让别人也能用）</w:t>
      </w:r>
    </w:p>
    <w:p w14:paraId="4C3BB25A">
      <w:r>
        <w:t>当效果满意了，AI可以帮你部署。</w:t>
      </w:r>
    </w:p>
    <w:p w14:paraId="56E74952">
      <w:r>
        <w:rPr>
          <w:b/>
        </w:rPr>
        <w:t>部署是什么意思？</w:t>
      </w:r>
    </w:p>
    <w:p w14:paraId="2DAD3341">
      <w:r>
        <w:t>就像把你的"店"从装修好的样品间搬到大街上，让所有人都能进来。</w:t>
      </w:r>
    </w:p>
    <w:p w14:paraId="11BB565B">
      <w:r>
        <w:rPr>
          <w:b/>
        </w:rPr>
        <w:t>有哪些方式？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2078"/>
        <w:gridCol w:w="2078"/>
        <w:gridCol w:w="2078"/>
      </w:tblGrid>
      <w:tr w14:paraId="596C8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78" w:type="dxa"/>
            <w:shd w:val="clear" w:color="auto" w:fill="F2F2F2"/>
          </w:tcPr>
          <w:p w14:paraId="4A695C9D">
            <w:pPr>
              <w:jc w:val="left"/>
            </w:pPr>
            <w:r>
              <w:rPr>
                <w:b/>
              </w:rPr>
              <w:t>方式</w:t>
            </w:r>
          </w:p>
        </w:tc>
        <w:tc>
          <w:tcPr>
            <w:tcW w:w="2078" w:type="dxa"/>
            <w:shd w:val="clear" w:color="auto" w:fill="F2F2F2"/>
          </w:tcPr>
          <w:p w14:paraId="63BAAEAE">
            <w:pPr>
              <w:jc w:val="left"/>
            </w:pPr>
            <w:r>
              <w:rPr>
                <w:b/>
              </w:rPr>
              <w:t>适合什么</w:t>
            </w:r>
          </w:p>
        </w:tc>
        <w:tc>
          <w:tcPr>
            <w:tcW w:w="2078" w:type="dxa"/>
            <w:shd w:val="clear" w:color="auto" w:fill="F2F2F2"/>
          </w:tcPr>
          <w:p w14:paraId="61B976A6">
            <w:pPr>
              <w:jc w:val="left"/>
            </w:pPr>
            <w:r>
              <w:rPr>
                <w:b/>
              </w:rPr>
              <w:t>费用</w:t>
            </w:r>
          </w:p>
        </w:tc>
        <w:tc>
          <w:tcPr>
            <w:tcW w:w="2078" w:type="dxa"/>
            <w:shd w:val="clear" w:color="auto" w:fill="F2F2F2"/>
          </w:tcPr>
          <w:p w14:paraId="56FD2CEB">
            <w:pPr>
              <w:jc w:val="left"/>
            </w:pPr>
            <w:r>
              <w:rPr>
                <w:b/>
              </w:rPr>
              <w:t>难度</w:t>
            </w:r>
          </w:p>
        </w:tc>
      </w:tr>
      <w:tr w14:paraId="2E974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</w:tcPr>
          <w:p w14:paraId="6218A5AE">
            <w:pPr>
              <w:jc w:val="left"/>
            </w:pPr>
            <w:r>
              <w:t>AI平台托管</w:t>
            </w:r>
          </w:p>
        </w:tc>
        <w:tc>
          <w:tcPr>
            <w:tcW w:w="2078" w:type="dxa"/>
          </w:tcPr>
          <w:p w14:paraId="480090F9">
            <w:pPr>
              <w:jc w:val="left"/>
            </w:pPr>
            <w:r>
              <w:t>简单网页/工具</w:t>
            </w:r>
          </w:p>
        </w:tc>
        <w:tc>
          <w:tcPr>
            <w:tcW w:w="2078" w:type="dxa"/>
          </w:tcPr>
          <w:p w14:paraId="323BBF16">
            <w:pPr>
              <w:jc w:val="left"/>
            </w:pPr>
            <w:r>
              <w:t>免费</w:t>
            </w:r>
          </w:p>
        </w:tc>
        <w:tc>
          <w:tcPr>
            <w:tcW w:w="2078" w:type="dxa"/>
          </w:tcPr>
          <w:p w14:paraId="3D9E581C">
            <w:pPr>
              <w:jc w:val="left"/>
            </w:pPr>
            <w:r>
              <w:t>很简单，点几下就行</w:t>
            </w:r>
          </w:p>
        </w:tc>
      </w:tr>
      <w:tr w14:paraId="78D76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</w:tcPr>
          <w:p w14:paraId="7B111DA5">
            <w:pPr>
              <w:jc w:val="left"/>
            </w:pPr>
            <w:r>
              <w:t>免费平台（Vercel等）</w:t>
            </w:r>
          </w:p>
        </w:tc>
        <w:tc>
          <w:tcPr>
            <w:tcW w:w="2078" w:type="dxa"/>
          </w:tcPr>
          <w:p w14:paraId="78B45960">
            <w:pPr>
              <w:jc w:val="left"/>
            </w:pPr>
            <w:r>
              <w:t>网页应用</w:t>
            </w:r>
          </w:p>
        </w:tc>
        <w:tc>
          <w:tcPr>
            <w:tcW w:w="2078" w:type="dxa"/>
          </w:tcPr>
          <w:p w14:paraId="7C97C239">
            <w:pPr>
              <w:jc w:val="left"/>
            </w:pPr>
            <w:r>
              <w:t>免费</w:t>
            </w:r>
          </w:p>
        </w:tc>
        <w:tc>
          <w:tcPr>
            <w:tcW w:w="2078" w:type="dxa"/>
          </w:tcPr>
          <w:p w14:paraId="2198A424">
            <w:pPr>
              <w:jc w:val="left"/>
            </w:pPr>
            <w:r>
              <w:t>稍复杂，需要账号</w:t>
            </w:r>
          </w:p>
        </w:tc>
      </w:tr>
      <w:tr w14:paraId="36323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</w:tcPr>
          <w:p w14:paraId="3B0FE482">
            <w:pPr>
              <w:jc w:val="left"/>
            </w:pPr>
            <w:r>
              <w:t>自己的服务器</w:t>
            </w:r>
          </w:p>
        </w:tc>
        <w:tc>
          <w:tcPr>
            <w:tcW w:w="2078" w:type="dxa"/>
          </w:tcPr>
          <w:p w14:paraId="516C956A">
            <w:pPr>
              <w:jc w:val="left"/>
            </w:pPr>
            <w:r>
              <w:t>所有类型</w:t>
            </w:r>
          </w:p>
        </w:tc>
        <w:tc>
          <w:tcPr>
            <w:tcW w:w="2078" w:type="dxa"/>
          </w:tcPr>
          <w:p w14:paraId="7E6E96C5">
            <w:pPr>
              <w:jc w:val="left"/>
            </w:pPr>
            <w:r>
              <w:t>需要付费</w:t>
            </w:r>
          </w:p>
        </w:tc>
        <w:tc>
          <w:tcPr>
            <w:tcW w:w="2078" w:type="dxa"/>
          </w:tcPr>
          <w:p w14:paraId="71275E7C">
            <w:pPr>
              <w:jc w:val="left"/>
            </w:pPr>
            <w:r>
              <w:t>较复杂</w:t>
            </w:r>
          </w:p>
        </w:tc>
      </w:tr>
    </w:tbl>
    <w:p w14:paraId="76119973"/>
    <w:p w14:paraId="5A9A5226">
      <w:r>
        <w:rPr>
          <w:b/>
        </w:rPr>
        <w:t>一般AI帮你做的话，用平台托管就够了。</w:t>
      </w:r>
    </w:p>
    <w:p w14:paraId="7906BFD0">
      <w:pPr>
        <w:pStyle w:val="169"/>
        <w:pBdr>
          <w:top w:val="single" w:color="CCCCCC" w:sz="8" w:space="0"/>
        </w:pBdr>
        <w:spacing w:after="240"/>
      </w:pPr>
    </w:p>
    <w:p w14:paraId="7DBC2BAD">
      <w:pPr>
        <w:pStyle w:val="4"/>
      </w:pPr>
      <w:r>
        <w:t>第五部分：常见问题FAQ</w:t>
      </w:r>
    </w:p>
    <w:p w14:paraId="793247C7">
      <w:pPr>
        <w:pStyle w:val="5"/>
      </w:pPr>
      <w:r>
        <w:t>Q1：我不知道用什么技术/框架怎么办？</w:t>
      </w:r>
    </w:p>
    <w:p w14:paraId="4CE0444A">
      <w:r>
        <w:rPr>
          <w:b/>
        </w:rPr>
        <w:t>A：</w:t>
      </w:r>
      <w:r>
        <w:t xml:space="preserve"> 完全没关系！你就说你要什么功能，AI会根据需求选择最合适的技术。</w:t>
      </w:r>
    </w:p>
    <w:p w14:paraId="37895573">
      <w:r>
        <w:t>可以说："我不知道用什么技术，你帮我选一个适合的就行。"</w:t>
      </w:r>
    </w:p>
    <w:p w14:paraId="0E588296">
      <w:pPr>
        <w:pStyle w:val="169"/>
        <w:pBdr>
          <w:top w:val="single" w:color="CCCCCC" w:sz="8" w:space="0"/>
        </w:pBdr>
        <w:spacing w:after="240"/>
      </w:pPr>
    </w:p>
    <w:p w14:paraId="5176D426">
      <w:pPr>
        <w:pStyle w:val="5"/>
      </w:pPr>
      <w:r>
        <w:t>Q2：代码报错了怎么办？</w:t>
      </w:r>
    </w:p>
    <w:p w14:paraId="2E5788D5">
      <w:r>
        <w:rPr>
          <w:b/>
        </w:rPr>
        <w:t>A：</w:t>
      </w:r>
      <w:r>
        <w:t xml:space="preserve"> 把错误信息复制给AI就行。</w:t>
      </w:r>
    </w:p>
    <w:p w14:paraId="69AD0B55">
      <w:r>
        <w:t>步骤：</w:t>
      </w:r>
    </w:p>
    <w:p w14:paraId="6E39EA57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1. </w:t>
      </w:r>
      <w:r>
        <w:t>截图报错页面</w:t>
      </w:r>
    </w:p>
    <w:p w14:paraId="2A7C66B6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2. </w:t>
      </w:r>
      <w:r>
        <w:t>或者复制错误文字（一般是红色的英文）</w:t>
      </w:r>
    </w:p>
    <w:p w14:paraId="42A4E849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3. </w:t>
      </w:r>
      <w:r>
        <w:t>发给AI："报错了，帮我看看"</w:t>
      </w:r>
    </w:p>
    <w:p w14:paraId="213BA329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4. </w:t>
      </w:r>
      <w:r>
        <w:t>AI会告诉你哪里出了问题，怎么修复</w:t>
      </w:r>
    </w:p>
    <w:p w14:paraId="184A9F23">
      <w:r>
        <w:rPr>
          <w:b/>
        </w:rPr>
        <w:t>常见的报错：</w:t>
      </w:r>
    </w:p>
    <w:p w14:paraId="0AD17E59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"Network error" - 网络问题，重试</w:t>
      </w:r>
    </w:p>
    <w:p w14:paraId="051144CF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"Syntax error" - 语法写错了，AI会帮你改</w:t>
      </w:r>
    </w:p>
    <w:p w14:paraId="0B1708CD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"Cannot read property 'xxx'" - 某个数据不存在，AI会帮你检查</w:t>
      </w:r>
    </w:p>
    <w:p w14:paraId="1ADC0945">
      <w:pPr>
        <w:pStyle w:val="169"/>
        <w:pBdr>
          <w:top w:val="single" w:color="CCCCCC" w:sz="8" w:space="0"/>
        </w:pBdr>
        <w:spacing w:after="240"/>
      </w:pPr>
    </w:p>
    <w:p w14:paraId="28575492">
      <w:pPr>
        <w:pStyle w:val="5"/>
      </w:pPr>
      <w:r>
        <w:t>Q3：想加新功能怎么办？</w:t>
      </w:r>
    </w:p>
    <w:p w14:paraId="47CA736A">
      <w:r>
        <w:rPr>
          <w:b/>
        </w:rPr>
        <w:t>A：</w:t>
      </w:r>
      <w:r>
        <w:t xml:space="preserve"> 直接说就行！</w:t>
      </w:r>
    </w:p>
    <w:p w14:paraId="5270D9A2">
      <w:r>
        <w:t>比如：</w:t>
      </w:r>
    </w:p>
    <w:p w14:paraId="6C875E64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"现在只能输入文字，能加一个上传图片的功能吗？"</w:t>
      </w:r>
    </w:p>
    <w:p w14:paraId="756ED1A1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"加一个导出功能，能把结果导出成PDF"</w:t>
      </w:r>
    </w:p>
    <w:p w14:paraId="3C24CE30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"加一个月度统计页面"</w:t>
      </w:r>
    </w:p>
    <w:p w14:paraId="7332FE64">
      <w:r>
        <w:t>AI会帮你加上，并且处理好新旧功能的衔接。</w:t>
      </w:r>
    </w:p>
    <w:p w14:paraId="03D23442">
      <w:pPr>
        <w:pStyle w:val="169"/>
        <w:pBdr>
          <w:top w:val="single" w:color="CCCCCC" w:sz="8" w:space="0"/>
        </w:pBdr>
        <w:spacing w:after="240"/>
      </w:pPr>
    </w:p>
    <w:p w14:paraId="15E2B40D">
      <w:pPr>
        <w:pStyle w:val="5"/>
      </w:pPr>
      <w:r>
        <w:t>Q4：做出来的东西别人能用吗？</w:t>
      </w:r>
    </w:p>
    <w:p w14:paraId="449DC470">
      <w:r>
        <w:rPr>
          <w:b/>
        </w:rPr>
        <w:t>A：</w:t>
      </w:r>
      <w:r>
        <w:t xml:space="preserve"> 能！</w:t>
      </w:r>
    </w:p>
    <w:p w14:paraId="0E9A76A0">
      <w:r>
        <w:t>只要你把它</w:t>
      </w:r>
      <w:r>
        <w:rPr>
          <w:b/>
        </w:rPr>
        <w:t>部署</w:t>
      </w:r>
      <w:r>
        <w:t>到服务器上（让AI帮你做），别人通过链接就能访问。不需要下载安装，浏览器打开就行。</w:t>
      </w:r>
    </w:p>
    <w:p w14:paraId="62673DDC">
      <w:r>
        <w:t>如果要做成微信小程序或APP，需要额外审核发布流程，会稍微复杂一点。</w:t>
      </w:r>
    </w:p>
    <w:p w14:paraId="01B01CA3">
      <w:pPr>
        <w:pStyle w:val="169"/>
        <w:pBdr>
          <w:top w:val="single" w:color="CCCCCC" w:sz="8" w:space="0"/>
        </w:pBdr>
        <w:spacing w:after="240"/>
      </w:pPr>
    </w:p>
    <w:p w14:paraId="70B09030">
      <w:pPr>
        <w:pStyle w:val="5"/>
      </w:pPr>
      <w:r>
        <w:t>Q5：需要买域名/服务器吗？</w:t>
      </w:r>
    </w:p>
    <w:p w14:paraId="731C8BDE">
      <w:r>
        <w:rPr>
          <w:b/>
        </w:rPr>
        <w:t>A：</w:t>
      </w:r>
      <w:r>
        <w:t xml:space="preserve"> 看情况。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1"/>
        <w:gridCol w:w="2771"/>
        <w:gridCol w:w="2771"/>
      </w:tblGrid>
      <w:tr w14:paraId="47400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  <w:shd w:val="clear" w:color="auto" w:fill="F2F2F2"/>
          </w:tcPr>
          <w:p w14:paraId="0E55BD66">
            <w:pPr>
              <w:jc w:val="left"/>
            </w:pPr>
            <w:r>
              <w:rPr>
                <w:b/>
              </w:rPr>
              <w:t>情况</w:t>
            </w:r>
          </w:p>
        </w:tc>
        <w:tc>
          <w:tcPr>
            <w:tcW w:w="2771" w:type="dxa"/>
            <w:shd w:val="clear" w:color="auto" w:fill="F2F2F2"/>
          </w:tcPr>
          <w:p w14:paraId="5F7022BE">
            <w:pPr>
              <w:jc w:val="left"/>
            </w:pPr>
            <w:r>
              <w:rPr>
                <w:b/>
              </w:rPr>
              <w:t>需要吗</w:t>
            </w:r>
          </w:p>
        </w:tc>
        <w:tc>
          <w:tcPr>
            <w:tcW w:w="2771" w:type="dxa"/>
            <w:shd w:val="clear" w:color="auto" w:fill="F2F2F2"/>
          </w:tcPr>
          <w:p w14:paraId="5101B280">
            <w:pPr>
              <w:jc w:val="left"/>
            </w:pPr>
            <w:r>
              <w:rPr>
                <w:b/>
              </w:rPr>
              <w:t>费用</w:t>
            </w:r>
          </w:p>
        </w:tc>
      </w:tr>
      <w:tr w14:paraId="1767B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5F09EAE1">
            <w:pPr>
              <w:jc w:val="left"/>
            </w:pPr>
            <w:r>
              <w:t>只是自己用/测试</w:t>
            </w:r>
          </w:p>
        </w:tc>
        <w:tc>
          <w:tcPr>
            <w:tcW w:w="2771" w:type="dxa"/>
          </w:tcPr>
          <w:p w14:paraId="2C4A68AF">
            <w:pPr>
              <w:jc w:val="left"/>
            </w:pPr>
            <w:r>
              <w:t>不需要</w:t>
            </w:r>
          </w:p>
        </w:tc>
        <w:tc>
          <w:tcPr>
            <w:tcW w:w="2771" w:type="dxa"/>
          </w:tcPr>
          <w:p w14:paraId="67AB4555">
            <w:pPr>
              <w:jc w:val="left"/>
            </w:pPr>
            <w:r>
              <w:t>免费</w:t>
            </w:r>
          </w:p>
        </w:tc>
      </w:tr>
      <w:tr w14:paraId="000FD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3F39545A">
            <w:pPr>
              <w:jc w:val="left"/>
            </w:pPr>
            <w:r>
              <w:t>想让别人访问（简单网页）</w:t>
            </w:r>
          </w:p>
        </w:tc>
        <w:tc>
          <w:tcPr>
            <w:tcW w:w="2771" w:type="dxa"/>
          </w:tcPr>
          <w:p w14:paraId="5CE4A95F">
            <w:pPr>
              <w:jc w:val="left"/>
            </w:pPr>
            <w:r>
              <w:t>不需要，用免费托管</w:t>
            </w:r>
          </w:p>
        </w:tc>
        <w:tc>
          <w:tcPr>
            <w:tcW w:w="2771" w:type="dxa"/>
          </w:tcPr>
          <w:p w14:paraId="4434FCD4">
            <w:pPr>
              <w:jc w:val="left"/>
            </w:pPr>
            <w:r>
              <w:t>免费</w:t>
            </w:r>
          </w:p>
        </w:tc>
      </w:tr>
      <w:tr w14:paraId="3773B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2D3A4471">
            <w:pPr>
              <w:jc w:val="left"/>
            </w:pPr>
            <w:r>
              <w:t>想让别人访问（正式产品）</w:t>
            </w:r>
          </w:p>
        </w:tc>
        <w:tc>
          <w:tcPr>
            <w:tcW w:w="2771" w:type="dxa"/>
          </w:tcPr>
          <w:p w14:paraId="7A1E2D69">
            <w:pPr>
              <w:jc w:val="left"/>
            </w:pPr>
            <w:r>
              <w:t>建议买</w:t>
            </w:r>
          </w:p>
        </w:tc>
        <w:tc>
          <w:tcPr>
            <w:tcW w:w="2771" w:type="dxa"/>
          </w:tcPr>
          <w:p w14:paraId="1DEBA0C4">
            <w:pPr>
              <w:jc w:val="left"/>
            </w:pPr>
            <w:r>
              <w:t>几十元/年起</w:t>
            </w:r>
          </w:p>
        </w:tc>
      </w:tr>
      <w:tr w14:paraId="474B5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332C147C">
            <w:pPr>
              <w:jc w:val="left"/>
            </w:pPr>
            <w:r>
              <w:t>想有自定义域名</w:t>
            </w:r>
          </w:p>
        </w:tc>
        <w:tc>
          <w:tcPr>
            <w:tcW w:w="2771" w:type="dxa"/>
          </w:tcPr>
          <w:p w14:paraId="0786CCB5">
            <w:pPr>
              <w:jc w:val="left"/>
            </w:pPr>
            <w:r>
              <w:t>需要买</w:t>
            </w:r>
          </w:p>
        </w:tc>
        <w:tc>
          <w:tcPr>
            <w:tcW w:w="2771" w:type="dxa"/>
          </w:tcPr>
          <w:p w14:paraId="4AED2E30">
            <w:pPr>
              <w:jc w:val="left"/>
            </w:pPr>
            <w:r>
              <w:t>几十元/年</w:t>
            </w:r>
          </w:p>
        </w:tc>
      </w:tr>
    </w:tbl>
    <w:p w14:paraId="3466601A"/>
    <w:p w14:paraId="208D70C6">
      <w:r>
        <w:rPr>
          <w:b/>
        </w:rPr>
        <w:t>个人建议：</w:t>
      </w:r>
      <w:r>
        <w:t xml:space="preserve"> 先用免费的试试水，效果好了再花钱升级。</w:t>
      </w:r>
    </w:p>
    <w:p w14:paraId="0784E735">
      <w:pPr>
        <w:pStyle w:val="169"/>
        <w:pBdr>
          <w:top w:val="single" w:color="CCCCCC" w:sz="8" w:space="0"/>
        </w:pBdr>
        <w:spacing w:after="240"/>
      </w:pPr>
    </w:p>
    <w:p w14:paraId="4AF92C17">
      <w:pPr>
        <w:pStyle w:val="5"/>
      </w:pPr>
      <w:r>
        <w:t>Q6：我描述不清需求怎么办？</w:t>
      </w:r>
    </w:p>
    <w:p w14:paraId="3EC43D2E">
      <w:r>
        <w:rPr>
          <w:b/>
        </w:rPr>
        <w:t>A：</w:t>
      </w:r>
      <w:r>
        <w:t xml:space="preserve"> 有几个办法：</w:t>
      </w:r>
    </w:p>
    <w:p w14:paraId="6AE988BD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1. </w:t>
      </w:r>
      <w:r>
        <w:rPr>
          <w:b/>
        </w:rPr>
        <w:t>给AI看参考</w:t>
      </w:r>
      <w:r>
        <w:t>：找一个你喜欢的网站截图或链接，说"类似这种感觉"</w:t>
      </w:r>
    </w:p>
    <w:p w14:paraId="627705BE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2. </w:t>
      </w:r>
      <w:r>
        <w:rPr>
          <w:b/>
        </w:rPr>
        <w:t>让AI先做一版</w:t>
      </w:r>
      <w:r>
        <w:t>：让AI先做一个基础版，然后你边看边提意见</w:t>
      </w:r>
    </w:p>
    <w:p w14:paraId="09E4DC7C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3. </w:t>
      </w:r>
      <w:r>
        <w:rPr>
          <w:b/>
        </w:rPr>
        <w:t>分步描述</w:t>
      </w:r>
      <w:r>
        <w:t>：先说最核心的功能，其他后面再加</w:t>
      </w:r>
    </w:p>
    <w:p w14:paraId="72217DAC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4. </w:t>
      </w:r>
      <w:r>
        <w:rPr>
          <w:b/>
        </w:rPr>
        <w:t>直接问AI</w:t>
      </w:r>
      <w:r>
        <w:t>：问AI"我要做一个XXX，你觉得我应该先想清楚哪些问题？"</w:t>
      </w:r>
    </w:p>
    <w:p w14:paraId="1505F11E">
      <w:pPr>
        <w:pStyle w:val="169"/>
        <w:pBdr>
          <w:top w:val="single" w:color="CCCCCC" w:sz="8" w:space="0"/>
        </w:pBdr>
        <w:spacing w:after="240"/>
      </w:pPr>
    </w:p>
    <w:p w14:paraId="3A5C8876">
      <w:pPr>
        <w:pStyle w:val="5"/>
      </w:pPr>
      <w:r>
        <w:t>Q7：AI做出来的不满意怎么办？</w:t>
      </w:r>
    </w:p>
    <w:p w14:paraId="15749454">
      <w:r>
        <w:rPr>
          <w:b/>
        </w:rPr>
        <w:t>A：</w:t>
      </w:r>
      <w:r>
        <w:t xml:space="preserve"> 没有第一次就完美的！</w:t>
      </w:r>
    </w:p>
    <w:p w14:paraId="7124C047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1. </w:t>
      </w:r>
      <w:r>
        <w:rPr>
          <w:b/>
        </w:rPr>
        <w:t>把不满意的点说清楚</w:t>
      </w:r>
      <w:r>
        <w:t>："这里不好看"、"这个功能不对"</w:t>
      </w:r>
    </w:p>
    <w:p w14:paraId="70F051CA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2. </w:t>
      </w:r>
      <w:r>
        <w:rPr>
          <w:b/>
        </w:rPr>
        <w:t>给出具体的修改方向</w:t>
      </w:r>
      <w:r>
        <w:t>："换成红色"、"加个动画效果"</w:t>
      </w:r>
    </w:p>
    <w:p w14:paraId="7107229D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3. </w:t>
      </w:r>
      <w:r>
        <w:rPr>
          <w:b/>
        </w:rPr>
        <w:t>如果不知道想要什么</w:t>
      </w:r>
      <w:r>
        <w:t>：可以说"你试试看，我觉得不好再改"</w:t>
      </w:r>
    </w:p>
    <w:p w14:paraId="4A3ED359">
      <w:r>
        <w:t>AI不怕你改，怕你不说话。</w:t>
      </w:r>
    </w:p>
    <w:p w14:paraId="1FE5E1AE">
      <w:pPr>
        <w:pStyle w:val="169"/>
        <w:pBdr>
          <w:top w:val="single" w:color="CCCCCC" w:sz="8" w:space="0"/>
        </w:pBdr>
        <w:spacing w:after="240"/>
      </w:pPr>
    </w:p>
    <w:p w14:paraId="75430616">
      <w:pPr>
        <w:pStyle w:val="5"/>
      </w:pPr>
      <w:r>
        <w:t>Q8：我需要学编程吗？</w:t>
      </w:r>
    </w:p>
    <w:p w14:paraId="4C3FE3CA">
      <w:r>
        <w:rPr>
          <w:b/>
        </w:rPr>
        <w:t>A：</w:t>
      </w:r>
      <w:r>
        <w:t xml:space="preserve"> 完全不需要。</w:t>
      </w:r>
    </w:p>
    <w:p w14:paraId="11CDAD81">
      <w:r>
        <w:t>你只需要：</w:t>
      </w:r>
    </w:p>
    <w:p w14:paraId="324DFD87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会打字</w:t>
      </w:r>
    </w:p>
    <w:p w14:paraId="3747410E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会描述需求</w:t>
      </w:r>
    </w:p>
    <w:p w14:paraId="763B9EBC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t>会测试和提意见</w:t>
      </w:r>
    </w:p>
    <w:p w14:paraId="4D40045E">
      <w:r>
        <w:t>剩下的交给AI。你是在当"产品经理"，不是当"程序员"。</w:t>
      </w:r>
    </w:p>
    <w:p w14:paraId="1BA0E52C">
      <w:pPr>
        <w:pStyle w:val="169"/>
        <w:pBdr>
          <w:top w:val="single" w:color="CCCCCC" w:sz="8" w:space="0"/>
        </w:pBdr>
        <w:spacing w:after="240"/>
      </w:pPr>
    </w:p>
    <w:p w14:paraId="7C351868">
      <w:pPr>
        <w:pStyle w:val="5"/>
      </w:pPr>
      <w:r>
        <w:t>Q9：AI做的东西安全吗？</w:t>
      </w:r>
    </w:p>
    <w:p w14:paraId="74AEEDB0">
      <w:r>
        <w:rPr>
          <w:b/>
        </w:rPr>
        <w:t>A：</w:t>
      </w:r>
      <w:r>
        <w:t xml:space="preserve"> 取决于你做的什么。</w:t>
      </w:r>
    </w:p>
    <w:p w14:paraId="6F8E804C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rPr>
          <w:b/>
        </w:rPr>
        <w:t>普通工具/网页</w:t>
      </w:r>
      <w:r>
        <w:t>：很安全，就是在前端运行</w:t>
      </w:r>
    </w:p>
    <w:p w14:paraId="2D4E373F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rPr>
          <w:b/>
        </w:rPr>
        <w:t>涉及个人信息/支付</w:t>
      </w:r>
      <w:r>
        <w:t>：需要找靠谱的平台，避免信息泄露</w:t>
      </w:r>
    </w:p>
    <w:p w14:paraId="5A393A72">
      <w:pPr>
        <w:ind w:left="0" w:hanging="142"/>
      </w:pPr>
      <w:r>
        <w:rPr>
          <w:rFonts w:ascii="宋体" w:hAnsi="宋体" w:eastAsia="宋体"/>
          <w:color w:val="000000"/>
          <w:sz w:val="22"/>
        </w:rPr>
        <w:t xml:space="preserve">• </w:t>
      </w:r>
      <w:r>
        <w:rPr>
          <w:b/>
        </w:rPr>
        <w:t>涉及敏感数据</w:t>
      </w:r>
      <w:r>
        <w:t>：谨慎处理，能不存就不存</w:t>
      </w:r>
    </w:p>
    <w:p w14:paraId="657A5DDC">
      <w:r>
        <w:t>如果不确定，可以问AI："这个方案安全吗？有没有安全隐患？"</w:t>
      </w:r>
    </w:p>
    <w:p w14:paraId="122060DC">
      <w:pPr>
        <w:pStyle w:val="169"/>
        <w:pBdr>
          <w:top w:val="single" w:color="CCCCCC" w:sz="8" w:space="0"/>
        </w:pBdr>
        <w:spacing w:after="240"/>
      </w:pPr>
    </w:p>
    <w:p w14:paraId="21C47712">
      <w:pPr>
        <w:pStyle w:val="5"/>
      </w:pPr>
      <w:r>
        <w:t>Q10：做出来的东西版权归谁？</w:t>
      </w:r>
    </w:p>
    <w:p w14:paraId="7374C8D8">
      <w:r>
        <w:rPr>
          <w:b/>
        </w:rPr>
        <w:t>A：</w:t>
      </w:r>
      <w:r>
        <w:t xml:space="preserve"> 你让AI帮你做的，</w:t>
      </w:r>
      <w:r>
        <w:rPr>
          <w:b/>
        </w:rPr>
        <w:t>版权归你</w:t>
      </w:r>
      <w:r>
        <w:t>。</w:t>
      </w:r>
    </w:p>
    <w:p w14:paraId="3AA30669">
      <w:r>
        <w:t>AI是工具，就像你用Word写文章，文章版权归你一样。</w:t>
      </w:r>
    </w:p>
    <w:p w14:paraId="67ED3DB6">
      <w:r>
        <w:t>（不过如果用了AI生成的图片/代码，可能有额外的授权条款，注意看一下）</w:t>
      </w:r>
    </w:p>
    <w:p w14:paraId="70552D83">
      <w:pPr>
        <w:pStyle w:val="169"/>
        <w:pBdr>
          <w:top w:val="single" w:color="CCCCCC" w:sz="8" w:space="0"/>
        </w:pBdr>
        <w:spacing w:after="240"/>
      </w:pPr>
    </w:p>
    <w:p w14:paraId="0C66BF3F">
      <w:pPr>
        <w:pStyle w:val="4"/>
      </w:pPr>
      <w:r>
        <w:t>附录：快速对照表</w:t>
      </w:r>
    </w:p>
    <w:p w14:paraId="44C61B0B">
      <w:pPr>
        <w:pStyle w:val="5"/>
      </w:pPr>
      <w:r>
        <w:t>常用词汇对照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6"/>
        <w:gridCol w:w="4156"/>
      </w:tblGrid>
      <w:tr w14:paraId="4B471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  <w:shd w:val="clear" w:color="auto" w:fill="F2F2F2"/>
          </w:tcPr>
          <w:p w14:paraId="29B4348D">
            <w:pPr>
              <w:jc w:val="left"/>
            </w:pPr>
            <w:r>
              <w:rPr>
                <w:b/>
              </w:rPr>
              <w:t>你想说的</w:t>
            </w:r>
          </w:p>
        </w:tc>
        <w:tc>
          <w:tcPr>
            <w:tcW w:w="4156" w:type="dxa"/>
            <w:shd w:val="clear" w:color="auto" w:fill="F2F2F2"/>
          </w:tcPr>
          <w:p w14:paraId="0440AD26">
            <w:pPr>
              <w:jc w:val="left"/>
            </w:pPr>
            <w:r>
              <w:rPr>
                <w:b/>
              </w:rPr>
              <w:t>换个说法（AI更好理解）</w:t>
            </w:r>
          </w:p>
        </w:tc>
      </w:tr>
      <w:tr w14:paraId="30BCB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02F46A89">
            <w:pPr>
              <w:jc w:val="left"/>
            </w:pPr>
            <w:r>
              <w:t>很好看</w:t>
            </w:r>
          </w:p>
        </w:tc>
        <w:tc>
          <w:tcPr>
            <w:tcW w:w="4156" w:type="dxa"/>
          </w:tcPr>
          <w:p w14:paraId="35D0376C">
            <w:pPr>
              <w:jc w:val="left"/>
            </w:pPr>
            <w:r>
              <w:t>简约风格 / 配色鲜艳 / 参考XX网站</w:t>
            </w:r>
          </w:p>
        </w:tc>
      </w:tr>
      <w:tr w14:paraId="11366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3965BB22">
            <w:pPr>
              <w:jc w:val="left"/>
            </w:pPr>
            <w:r>
              <w:t>好用</w:t>
            </w:r>
          </w:p>
        </w:tc>
        <w:tc>
          <w:tcPr>
            <w:tcW w:w="4156" w:type="dxa"/>
          </w:tcPr>
          <w:p w14:paraId="73376D74">
            <w:pPr>
              <w:jc w:val="left"/>
            </w:pPr>
            <w:r>
              <w:t>操作简单 / 步骤少 / 一键完成</w:t>
            </w:r>
          </w:p>
        </w:tc>
      </w:tr>
      <w:tr w14:paraId="25992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47C191AA">
            <w:pPr>
              <w:jc w:val="left"/>
            </w:pPr>
            <w:r>
              <w:t>高级感</w:t>
            </w:r>
          </w:p>
        </w:tc>
        <w:tc>
          <w:tcPr>
            <w:tcW w:w="4156" w:type="dxa"/>
          </w:tcPr>
          <w:p w14:paraId="12A9F2EE">
            <w:pPr>
              <w:jc w:val="left"/>
            </w:pPr>
            <w:r>
              <w:t>配色少留白多 / 动效流畅 / 字体精致</w:t>
            </w:r>
          </w:p>
        </w:tc>
      </w:tr>
      <w:tr w14:paraId="4A51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6FF70E60">
            <w:pPr>
              <w:jc w:val="left"/>
            </w:pPr>
            <w:r>
              <w:t>卡哇伊</w:t>
            </w:r>
          </w:p>
        </w:tc>
        <w:tc>
          <w:tcPr>
            <w:tcW w:w="4156" w:type="dxa"/>
          </w:tcPr>
          <w:p w14:paraId="3E0ECC19">
            <w:pPr>
              <w:jc w:val="left"/>
            </w:pPr>
            <w:r>
              <w:t>可爱卡通 / 圆角元素 / 粉色系</w:t>
            </w:r>
          </w:p>
        </w:tc>
      </w:tr>
      <w:tr w14:paraId="38E11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6539D382">
            <w:pPr>
              <w:jc w:val="left"/>
            </w:pPr>
            <w:r>
              <w:t>正式</w:t>
            </w:r>
          </w:p>
        </w:tc>
        <w:tc>
          <w:tcPr>
            <w:tcW w:w="4156" w:type="dxa"/>
          </w:tcPr>
          <w:p w14:paraId="63987B19">
            <w:pPr>
              <w:jc w:val="left"/>
            </w:pPr>
            <w:r>
              <w:t>商务风格 / 配色稳重 / 不要花哨</w:t>
            </w:r>
          </w:p>
        </w:tc>
      </w:tr>
    </w:tbl>
    <w:p w14:paraId="3753FCD4"/>
    <w:p w14:paraId="161D8234">
      <w:pPr>
        <w:pStyle w:val="5"/>
      </w:pPr>
      <w:r>
        <w:t>常用尺寸参考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6"/>
        <w:gridCol w:w="4156"/>
      </w:tblGrid>
      <w:tr w14:paraId="78DDB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156" w:type="dxa"/>
            <w:shd w:val="clear" w:color="auto" w:fill="F2F2F2"/>
          </w:tcPr>
          <w:p w14:paraId="1C5AD6E7">
            <w:pPr>
              <w:jc w:val="left"/>
            </w:pPr>
            <w:r>
              <w:rPr>
                <w:b/>
              </w:rPr>
              <w:t>场景</w:t>
            </w:r>
          </w:p>
        </w:tc>
        <w:tc>
          <w:tcPr>
            <w:tcW w:w="4156" w:type="dxa"/>
            <w:shd w:val="clear" w:color="auto" w:fill="F2F2F2"/>
          </w:tcPr>
          <w:p w14:paraId="4AE35AB2">
            <w:pPr>
              <w:jc w:val="left"/>
            </w:pPr>
            <w:r>
              <w:rPr>
                <w:b/>
              </w:rPr>
              <w:t>推荐尺寸</w:t>
            </w:r>
          </w:p>
        </w:tc>
      </w:tr>
      <w:tr w14:paraId="5DF82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4D7D6D98">
            <w:pPr>
              <w:jc w:val="left"/>
            </w:pPr>
            <w:r>
              <w:t>电脑网页宽度</w:t>
            </w:r>
          </w:p>
        </w:tc>
        <w:tc>
          <w:tcPr>
            <w:tcW w:w="4156" w:type="dxa"/>
          </w:tcPr>
          <w:p w14:paraId="34F2B8C5">
            <w:pPr>
              <w:jc w:val="left"/>
            </w:pPr>
            <w:r>
              <w:t>1200px 左右</w:t>
            </w:r>
          </w:p>
        </w:tc>
      </w:tr>
      <w:tr w14:paraId="5D736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191C9262">
            <w:pPr>
              <w:jc w:val="left"/>
            </w:pPr>
            <w:r>
              <w:t>手机页面宽度</w:t>
            </w:r>
          </w:p>
        </w:tc>
        <w:tc>
          <w:tcPr>
            <w:tcW w:w="4156" w:type="dxa"/>
          </w:tcPr>
          <w:p w14:paraId="385B2774">
            <w:pPr>
              <w:jc w:val="left"/>
            </w:pPr>
            <w:r>
              <w:t>100% 自适应</w:t>
            </w:r>
          </w:p>
        </w:tc>
      </w:tr>
      <w:tr w14:paraId="01775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186850D2">
            <w:pPr>
              <w:jc w:val="left"/>
            </w:pPr>
            <w:r>
              <w:t>按钮大小</w:t>
            </w:r>
          </w:p>
        </w:tc>
        <w:tc>
          <w:tcPr>
            <w:tcW w:w="4156" w:type="dxa"/>
          </w:tcPr>
          <w:p w14:paraId="6E64A8A5">
            <w:pPr>
              <w:jc w:val="left"/>
            </w:pPr>
            <w:r>
              <w:t>宽度至少120px，高度44px以上</w:t>
            </w:r>
          </w:p>
        </w:tc>
      </w:tr>
      <w:tr w14:paraId="159C6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7389B109">
            <w:pPr>
              <w:jc w:val="left"/>
            </w:pPr>
            <w:r>
              <w:t>图片尺寸</w:t>
            </w:r>
          </w:p>
        </w:tc>
        <w:tc>
          <w:tcPr>
            <w:tcW w:w="4156" w:type="dxa"/>
          </w:tcPr>
          <w:p w14:paraId="7FB2DA3C">
            <w:pPr>
              <w:jc w:val="left"/>
            </w:pPr>
            <w:r>
              <w:t>16:9（横图）、3:4（竖图）、1:1（方形）</w:t>
            </w:r>
          </w:p>
        </w:tc>
      </w:tr>
    </w:tbl>
    <w:p w14:paraId="655C2905"/>
    <w:p w14:paraId="5EC5EC46">
      <w:pPr>
        <w:pStyle w:val="5"/>
      </w:pPr>
      <w:r>
        <w:t>常用颜色代码（你可以说颜色名，AI也能懂）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1"/>
        <w:gridCol w:w="2771"/>
        <w:gridCol w:w="2771"/>
      </w:tblGrid>
      <w:tr w14:paraId="77AFB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  <w:shd w:val="clear" w:color="auto" w:fill="F2F2F2"/>
          </w:tcPr>
          <w:p w14:paraId="125D90E1">
            <w:pPr>
              <w:jc w:val="left"/>
            </w:pPr>
            <w:r>
              <w:rPr>
                <w:b/>
              </w:rPr>
              <w:t>颜色</w:t>
            </w:r>
          </w:p>
        </w:tc>
        <w:tc>
          <w:tcPr>
            <w:tcW w:w="2771" w:type="dxa"/>
            <w:shd w:val="clear" w:color="auto" w:fill="F2F2F2"/>
          </w:tcPr>
          <w:p w14:paraId="6112C83A">
            <w:pPr>
              <w:jc w:val="left"/>
            </w:pPr>
            <w:r>
              <w:rPr>
                <w:b/>
              </w:rPr>
              <w:t>英文</w:t>
            </w:r>
          </w:p>
        </w:tc>
        <w:tc>
          <w:tcPr>
            <w:tcW w:w="2771" w:type="dxa"/>
            <w:shd w:val="clear" w:color="auto" w:fill="F2F2F2"/>
          </w:tcPr>
          <w:p w14:paraId="0F110C4E">
            <w:pPr>
              <w:jc w:val="left"/>
            </w:pPr>
            <w:r>
              <w:rPr>
                <w:b/>
              </w:rPr>
              <w:t>感觉</w:t>
            </w:r>
          </w:p>
        </w:tc>
      </w:tr>
      <w:tr w14:paraId="0E50B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32050698">
            <w:pPr>
              <w:jc w:val="left"/>
            </w:pPr>
            <w:r>
              <w:t>白色</w:t>
            </w:r>
          </w:p>
        </w:tc>
        <w:tc>
          <w:tcPr>
            <w:tcW w:w="2771" w:type="dxa"/>
          </w:tcPr>
          <w:p w14:paraId="138127B4">
            <w:pPr>
              <w:jc w:val="left"/>
            </w:pPr>
            <w:r>
              <w:t>white</w:t>
            </w:r>
          </w:p>
        </w:tc>
        <w:tc>
          <w:tcPr>
            <w:tcW w:w="2771" w:type="dxa"/>
          </w:tcPr>
          <w:p w14:paraId="53844AF5">
            <w:pPr>
              <w:jc w:val="left"/>
            </w:pPr>
            <w:r>
              <w:t>干净、简洁</w:t>
            </w:r>
          </w:p>
        </w:tc>
      </w:tr>
      <w:tr w14:paraId="4A7E9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0FE0F807">
            <w:pPr>
              <w:jc w:val="left"/>
            </w:pPr>
            <w:r>
              <w:t>黑色</w:t>
            </w:r>
          </w:p>
        </w:tc>
        <w:tc>
          <w:tcPr>
            <w:tcW w:w="2771" w:type="dxa"/>
          </w:tcPr>
          <w:p w14:paraId="2DB1FC4C">
            <w:pPr>
              <w:jc w:val="left"/>
            </w:pPr>
            <w:r>
              <w:t>black</w:t>
            </w:r>
          </w:p>
        </w:tc>
        <w:tc>
          <w:tcPr>
            <w:tcW w:w="2771" w:type="dxa"/>
          </w:tcPr>
          <w:p w14:paraId="7555D044">
            <w:pPr>
              <w:jc w:val="left"/>
            </w:pPr>
            <w:r>
              <w:t>高级、专业</w:t>
            </w:r>
          </w:p>
        </w:tc>
      </w:tr>
      <w:tr w14:paraId="18E4A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206D293E">
            <w:pPr>
              <w:jc w:val="left"/>
            </w:pPr>
            <w:r>
              <w:t>蓝色</w:t>
            </w:r>
          </w:p>
        </w:tc>
        <w:tc>
          <w:tcPr>
            <w:tcW w:w="2771" w:type="dxa"/>
          </w:tcPr>
          <w:p w14:paraId="415D06B1">
            <w:pPr>
              <w:jc w:val="left"/>
            </w:pPr>
            <w:r>
              <w:t>blue</w:t>
            </w:r>
          </w:p>
        </w:tc>
        <w:tc>
          <w:tcPr>
            <w:tcW w:w="2771" w:type="dxa"/>
          </w:tcPr>
          <w:p w14:paraId="227EB2A9">
            <w:pPr>
              <w:jc w:val="left"/>
            </w:pPr>
            <w:r>
              <w:t>科技、可信</w:t>
            </w:r>
          </w:p>
        </w:tc>
      </w:tr>
      <w:tr w14:paraId="5EFA9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22EC7401">
            <w:pPr>
              <w:jc w:val="left"/>
            </w:pPr>
            <w:r>
              <w:t>绿色</w:t>
            </w:r>
          </w:p>
        </w:tc>
        <w:tc>
          <w:tcPr>
            <w:tcW w:w="2771" w:type="dxa"/>
          </w:tcPr>
          <w:p w14:paraId="7C67C59A">
            <w:pPr>
              <w:jc w:val="left"/>
            </w:pPr>
            <w:r>
              <w:t>green</w:t>
            </w:r>
          </w:p>
        </w:tc>
        <w:tc>
          <w:tcPr>
            <w:tcW w:w="2771" w:type="dxa"/>
          </w:tcPr>
          <w:p w14:paraId="7104151B">
            <w:pPr>
              <w:jc w:val="left"/>
            </w:pPr>
            <w:r>
              <w:t>清新、安全</w:t>
            </w:r>
          </w:p>
        </w:tc>
      </w:tr>
      <w:tr w14:paraId="4A5F2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484A7416">
            <w:pPr>
              <w:jc w:val="left"/>
            </w:pPr>
            <w:r>
              <w:t>粉色</w:t>
            </w:r>
          </w:p>
        </w:tc>
        <w:tc>
          <w:tcPr>
            <w:tcW w:w="2771" w:type="dxa"/>
          </w:tcPr>
          <w:p w14:paraId="3BFEC877">
            <w:pPr>
              <w:jc w:val="left"/>
            </w:pPr>
            <w:r>
              <w:t>pink</w:t>
            </w:r>
          </w:p>
        </w:tc>
        <w:tc>
          <w:tcPr>
            <w:tcW w:w="2771" w:type="dxa"/>
          </w:tcPr>
          <w:p w14:paraId="0AADA63A">
            <w:pPr>
              <w:jc w:val="left"/>
            </w:pPr>
            <w:r>
              <w:t>少女、温馨</w:t>
            </w:r>
          </w:p>
        </w:tc>
      </w:tr>
      <w:tr w14:paraId="0911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442B8AB6">
            <w:pPr>
              <w:jc w:val="left"/>
            </w:pPr>
            <w:r>
              <w:t>橙色</w:t>
            </w:r>
          </w:p>
        </w:tc>
        <w:tc>
          <w:tcPr>
            <w:tcW w:w="2771" w:type="dxa"/>
          </w:tcPr>
          <w:p w14:paraId="35262760">
            <w:pPr>
              <w:jc w:val="left"/>
            </w:pPr>
            <w:r>
              <w:t>orange</w:t>
            </w:r>
          </w:p>
        </w:tc>
        <w:tc>
          <w:tcPr>
            <w:tcW w:w="2771" w:type="dxa"/>
          </w:tcPr>
          <w:p w14:paraId="02CD0C7D">
            <w:pPr>
              <w:jc w:val="left"/>
            </w:pPr>
            <w:r>
              <w:t>活力、温暖</w:t>
            </w:r>
          </w:p>
        </w:tc>
      </w:tr>
      <w:tr w14:paraId="76EEB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1" w:type="dxa"/>
          </w:tcPr>
          <w:p w14:paraId="4AA566B1">
            <w:pPr>
              <w:jc w:val="left"/>
            </w:pPr>
            <w:r>
              <w:t>灰色</w:t>
            </w:r>
          </w:p>
        </w:tc>
        <w:tc>
          <w:tcPr>
            <w:tcW w:w="2771" w:type="dxa"/>
          </w:tcPr>
          <w:p w14:paraId="23DCB521">
            <w:pPr>
              <w:jc w:val="left"/>
            </w:pPr>
            <w:r>
              <w:t>gray</w:t>
            </w:r>
          </w:p>
        </w:tc>
        <w:tc>
          <w:tcPr>
            <w:tcW w:w="2771" w:type="dxa"/>
          </w:tcPr>
          <w:p w14:paraId="32EEF7C5">
            <w:pPr>
              <w:jc w:val="left"/>
            </w:pPr>
            <w:r>
              <w:t>低调、商务</w:t>
            </w:r>
          </w:p>
        </w:tc>
      </w:tr>
    </w:tbl>
    <w:p w14:paraId="1A2337A8"/>
    <w:p w14:paraId="2EAFC287">
      <w:pPr>
        <w:pStyle w:val="169"/>
        <w:pBdr>
          <w:top w:val="single" w:color="CCCCCC" w:sz="8" w:space="0"/>
        </w:pBdr>
        <w:spacing w:after="240"/>
      </w:pPr>
    </w:p>
    <w:p w14:paraId="676380C4">
      <w:pPr>
        <w:pStyle w:val="4"/>
      </w:pPr>
      <w:r>
        <w:t>最后</w:t>
      </w:r>
    </w:p>
    <w:p w14:paraId="0A80D5BF">
      <w:r>
        <w:rPr>
          <w:b/>
        </w:rPr>
        <w:t>星星，你已经掌握了最重要的技能——知道怎么把自己的想法说出来。</w:t>
      </w:r>
    </w:p>
    <w:p w14:paraId="755FED20">
      <w:r>
        <w:t>编程语言、技术框架、代码语法……这些你都不需要会。你需要会的，是</w:t>
      </w:r>
      <w:r>
        <w:rPr>
          <w:b/>
        </w:rPr>
        <w:t>描述你想要什么</w:t>
      </w:r>
      <w:r>
        <w:t>。</w:t>
      </w:r>
    </w:p>
    <w:p w14:paraId="0ED52F80">
      <w:r>
        <w:t>就像装修房子，你不需要会砌砖，但你得知道你要几个房间、要不要开放式厨房、喜欢什么风格。剩下的，交给施工队。</w:t>
      </w:r>
    </w:p>
    <w:p w14:paraId="089A7CF1">
      <w:r>
        <w:t>AI就是你的施工队。</w:t>
      </w:r>
    </w:p>
    <w:p w14:paraId="66709FC8">
      <w:r>
        <w:rPr>
          <w:b/>
        </w:rPr>
        <w:t>现在，去把你心里的那根"竹子"画出来吧。</w:t>
      </w:r>
    </w:p>
    <w:p w14:paraId="52D24F97">
      <w:pPr>
        <w:pStyle w:val="169"/>
        <w:pBdr>
          <w:top w:val="single" w:color="CCCCCC" w:sz="8" w:space="0"/>
        </w:pBdr>
        <w:spacing w:after="240"/>
      </w:pPr>
    </w:p>
    <w:p w14:paraId="144606F7">
      <w:r>
        <w:rPr>
          <w:i/>
        </w:rPr>
        <w:t>如果你在实际使用中遇到问题，随时问AI——它会帮你解决的。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2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53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宋体" w:hAnsi="宋体" w:eastAsia="宋体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Blockquote"/>
    <w:basedOn w:val="1"/>
    <w:qFormat/>
    <w:uiPriority w:val="0"/>
    <w:rPr>
      <w:rFonts w:ascii="楷体" w:hAnsi="楷体" w:eastAsia="楷体"/>
      <w:color w:val="444444"/>
      <w:sz w:val="22"/>
    </w:rPr>
  </w:style>
  <w:style w:type="character" w:customStyle="1" w:styleId="165">
    <w:name w:val="CodeChar"/>
    <w:basedOn w:val="132"/>
    <w:qFormat/>
    <w:uiPriority w:val="0"/>
    <w:rPr>
      <w:rFonts w:ascii="Courier New" w:hAnsi="Courier New" w:eastAsia="Courier New"/>
      <w:color w:val="000000"/>
      <w:sz w:val="20"/>
    </w:rPr>
  </w:style>
  <w:style w:type="paragraph" w:customStyle="1" w:styleId="166">
    <w:name w:val="ListBullet"/>
    <w:qFormat/>
    <w:uiPriority w:val="0"/>
    <w:pPr>
      <w:spacing w:after="200" w:line="276" w:lineRule="auto"/>
    </w:pPr>
    <w:rPr>
      <w:rFonts w:ascii="宋体" w:hAnsi="宋体" w:eastAsia="宋体" w:cstheme="minorBidi"/>
      <w:color w:val="000000"/>
      <w:sz w:val="22"/>
      <w:szCs w:val="22"/>
      <w:lang w:val="en-US" w:eastAsia="en-US" w:bidi="ar-SA"/>
    </w:rPr>
  </w:style>
  <w:style w:type="paragraph" w:customStyle="1" w:styleId="167">
    <w:name w:val="ListNumber"/>
    <w:qFormat/>
    <w:uiPriority w:val="0"/>
    <w:pPr>
      <w:spacing w:after="200" w:line="276" w:lineRule="auto"/>
    </w:pPr>
    <w:rPr>
      <w:rFonts w:ascii="宋体" w:hAnsi="宋体" w:eastAsia="宋体" w:cstheme="minorBidi"/>
      <w:color w:val="000000"/>
      <w:sz w:val="22"/>
      <w:szCs w:val="22"/>
      <w:lang w:val="en-US" w:eastAsia="en-US" w:bidi="ar-SA"/>
    </w:rPr>
  </w:style>
  <w:style w:type="paragraph" w:customStyle="1" w:styleId="168">
    <w:name w:val="Table"/>
    <w:basedOn w:val="1"/>
    <w:qFormat/>
    <w:uiPriority w:val="0"/>
    <w:pPr>
      <w:jc w:val="center"/>
    </w:pPr>
    <w:rPr>
      <w:rFonts w:ascii="宋体" w:hAnsi="宋体" w:eastAsia="宋体"/>
      <w:sz w:val="20"/>
    </w:rPr>
  </w:style>
  <w:style w:type="paragraph" w:customStyle="1" w:styleId="169">
    <w:name w:val="HorizontalRule"/>
    <w:basedOn w:val="1"/>
    <w:qFormat/>
    <w:uiPriority w:val="0"/>
    <w:pPr>
      <w:spacing w:after="240"/>
    </w:pPr>
    <w:rPr>
      <w:color w:val="CCCCCC"/>
    </w:rPr>
  </w:style>
  <w:style w:type="paragraph" w:customStyle="1" w:styleId="170">
    <w:name w:val="Footnote"/>
    <w:basedOn w:val="1"/>
    <w:qFormat/>
    <w:uiPriority w:val="0"/>
    <w:rPr>
      <w:rFonts w:ascii="宋体" w:hAnsi="宋体" w:eastAsia="宋体"/>
      <w:color w:val="666666"/>
      <w:sz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7498</Words>
  <Characters>7955</Characters>
  <Lines>0</Lines>
  <Paragraphs>0</Paragraphs>
  <TotalTime>0</TotalTime>
  <ScaleCrop>false</ScaleCrop>
  <LinksUpToDate>false</LinksUpToDate>
  <CharactersWithSpaces>8326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MarkdownToDocx Converter</dc:creator>
  <dc:description>Converted from Markdown to DOCX</dc:description>
  <cp:lastModifiedBy>WPS_1749610823</cp:lastModifiedBy>
  <dcterms:modified xsi:type="dcterms:W3CDTF">2026-08-27T11:02:38Z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1DE3F6FDEEE74C24AC88AEA59E1224CE_13</vt:lpwstr>
  </property>
</Properties>
</file>